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471307" w14:textId="77777777" w:rsidR="00C6461B" w:rsidRDefault="00C6461B">
      <w:pPr>
        <w:pStyle w:val="BodyText"/>
        <w:rPr>
          <w:rFonts w:ascii="Times New Roman"/>
          <w:sz w:val="52"/>
        </w:rPr>
      </w:pPr>
    </w:p>
    <w:p w14:paraId="7FB1CC7B" w14:textId="77777777" w:rsidR="00C6461B" w:rsidRDefault="00C6461B">
      <w:pPr>
        <w:pStyle w:val="BodyText"/>
        <w:rPr>
          <w:rFonts w:ascii="Times New Roman"/>
          <w:sz w:val="52"/>
        </w:rPr>
      </w:pPr>
    </w:p>
    <w:p w14:paraId="62FE7BD3" w14:textId="77777777" w:rsidR="00C6461B" w:rsidRDefault="00C6461B">
      <w:pPr>
        <w:pStyle w:val="BodyText"/>
        <w:rPr>
          <w:rFonts w:ascii="Times New Roman"/>
          <w:sz w:val="52"/>
        </w:rPr>
      </w:pPr>
    </w:p>
    <w:p w14:paraId="57E13248" w14:textId="77777777" w:rsidR="00C6461B" w:rsidRDefault="00C6461B">
      <w:pPr>
        <w:pStyle w:val="BodyText"/>
        <w:rPr>
          <w:rFonts w:ascii="Times New Roman"/>
          <w:sz w:val="52"/>
        </w:rPr>
      </w:pPr>
    </w:p>
    <w:p w14:paraId="7552CBD2" w14:textId="77777777" w:rsidR="00C6461B" w:rsidRDefault="00C6461B">
      <w:pPr>
        <w:pStyle w:val="BodyText"/>
        <w:rPr>
          <w:rFonts w:ascii="Times New Roman"/>
          <w:sz w:val="52"/>
        </w:rPr>
      </w:pPr>
    </w:p>
    <w:p w14:paraId="04622510" w14:textId="77777777" w:rsidR="00C6461B" w:rsidRDefault="00C6461B">
      <w:pPr>
        <w:pStyle w:val="BodyText"/>
        <w:rPr>
          <w:rFonts w:ascii="Times New Roman"/>
          <w:sz w:val="52"/>
        </w:rPr>
      </w:pPr>
    </w:p>
    <w:p w14:paraId="44348E56" w14:textId="77777777" w:rsidR="00C6461B" w:rsidRDefault="00C6461B">
      <w:pPr>
        <w:pStyle w:val="BodyText"/>
        <w:rPr>
          <w:rFonts w:ascii="Times New Roman"/>
          <w:sz w:val="52"/>
        </w:rPr>
      </w:pPr>
    </w:p>
    <w:p w14:paraId="2F454393" w14:textId="77777777" w:rsidR="00C6461B" w:rsidRDefault="00C6461B">
      <w:pPr>
        <w:pStyle w:val="BodyText"/>
        <w:rPr>
          <w:rFonts w:ascii="Times New Roman"/>
          <w:sz w:val="52"/>
        </w:rPr>
      </w:pPr>
    </w:p>
    <w:p w14:paraId="0F3E1913" w14:textId="77777777" w:rsidR="00C6461B" w:rsidRDefault="00C6461B">
      <w:pPr>
        <w:pStyle w:val="BodyText"/>
        <w:rPr>
          <w:rFonts w:ascii="Times New Roman"/>
          <w:sz w:val="52"/>
        </w:rPr>
      </w:pPr>
    </w:p>
    <w:p w14:paraId="5C54A9FE" w14:textId="77777777" w:rsidR="00C6461B" w:rsidRDefault="00C6461B">
      <w:pPr>
        <w:pStyle w:val="BodyText"/>
        <w:rPr>
          <w:rFonts w:ascii="Times New Roman"/>
          <w:sz w:val="52"/>
        </w:rPr>
      </w:pPr>
    </w:p>
    <w:p w14:paraId="370A690A" w14:textId="77777777" w:rsidR="00C6461B" w:rsidRDefault="00C6461B">
      <w:pPr>
        <w:pStyle w:val="BodyText"/>
        <w:rPr>
          <w:rFonts w:ascii="Times New Roman"/>
          <w:sz w:val="52"/>
        </w:rPr>
      </w:pPr>
    </w:p>
    <w:p w14:paraId="256C7076" w14:textId="77777777" w:rsidR="00C6461B" w:rsidRDefault="00C6461B">
      <w:pPr>
        <w:pStyle w:val="BodyText"/>
        <w:rPr>
          <w:rFonts w:ascii="Times New Roman"/>
          <w:sz w:val="52"/>
        </w:rPr>
      </w:pPr>
    </w:p>
    <w:p w14:paraId="4C2331D0" w14:textId="77777777" w:rsidR="00C6461B" w:rsidRDefault="00C6461B">
      <w:pPr>
        <w:pStyle w:val="BodyText"/>
        <w:rPr>
          <w:rFonts w:ascii="Times New Roman"/>
          <w:sz w:val="52"/>
        </w:rPr>
      </w:pPr>
    </w:p>
    <w:p w14:paraId="7D3AD552" w14:textId="77777777" w:rsidR="00C6461B" w:rsidRDefault="00C6461B">
      <w:pPr>
        <w:pStyle w:val="BodyText"/>
        <w:rPr>
          <w:rFonts w:ascii="Times New Roman"/>
          <w:sz w:val="52"/>
        </w:rPr>
      </w:pPr>
    </w:p>
    <w:p w14:paraId="5516A60C" w14:textId="77777777" w:rsidR="00C6461B" w:rsidRDefault="00C6461B">
      <w:pPr>
        <w:pStyle w:val="BodyText"/>
        <w:rPr>
          <w:rFonts w:ascii="Times New Roman"/>
          <w:sz w:val="52"/>
        </w:rPr>
      </w:pPr>
    </w:p>
    <w:p w14:paraId="60ECEC8E" w14:textId="77777777" w:rsidR="00C6461B" w:rsidRDefault="00C6461B">
      <w:pPr>
        <w:pStyle w:val="BodyText"/>
        <w:rPr>
          <w:rFonts w:ascii="Times New Roman"/>
          <w:sz w:val="52"/>
        </w:rPr>
      </w:pPr>
    </w:p>
    <w:p w14:paraId="7C3BE763" w14:textId="77777777" w:rsidR="00C6461B" w:rsidRDefault="00C6461B">
      <w:pPr>
        <w:pStyle w:val="BodyText"/>
        <w:rPr>
          <w:rFonts w:ascii="Times New Roman"/>
          <w:sz w:val="52"/>
        </w:rPr>
      </w:pPr>
    </w:p>
    <w:p w14:paraId="2128BF12" w14:textId="77777777" w:rsidR="00C6461B" w:rsidRDefault="00C6461B">
      <w:pPr>
        <w:pStyle w:val="Heading1"/>
        <w:ind w:left="0"/>
        <w:rPr>
          <w:b w:val="0"/>
          <w:color w:val="D2AB67"/>
          <w:w w:val="85"/>
        </w:rPr>
      </w:pPr>
    </w:p>
    <w:p w14:paraId="3336E3FD" w14:textId="77777777" w:rsidR="00C6461B" w:rsidRDefault="00C6461B">
      <w:pPr>
        <w:pStyle w:val="Heading1"/>
        <w:ind w:left="0"/>
        <w:rPr>
          <w:b w:val="0"/>
          <w:color w:val="D2AB67"/>
          <w:w w:val="85"/>
        </w:rPr>
      </w:pPr>
    </w:p>
    <w:p w14:paraId="5BD54191" w14:textId="4AA06B8B" w:rsidR="00C6461B" w:rsidRDefault="00446B28">
      <w:pPr>
        <w:pStyle w:val="Heading1"/>
        <w:ind w:left="0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2DAB10DA" wp14:editId="16B23677">
                <wp:simplePos x="0" y="0"/>
                <wp:positionH relativeFrom="page">
                  <wp:posOffset>6816725</wp:posOffset>
                </wp:positionH>
                <wp:positionV relativeFrom="paragraph">
                  <wp:posOffset>-7113270</wp:posOffset>
                </wp:positionV>
                <wp:extent cx="5624195" cy="7494905"/>
                <wp:effectExtent l="0" t="0" r="0" b="0"/>
                <wp:wrapNone/>
                <wp:docPr id="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4195" cy="7494905"/>
                        </a:xfrm>
                        <a:prstGeom prst="rect">
                          <a:avLst/>
                        </a:prstGeom>
                        <a:solidFill>
                          <a:srgbClr val="00733D"/>
                        </a:solidFill>
                      </wps:spPr>
                      <wps:txbx>
                        <w:txbxContent>
                          <w:p w14:paraId="63012AE3" w14:textId="77777777" w:rsidR="00C6461B" w:rsidRPr="00A112A2" w:rsidRDefault="00446B28">
                            <w:pPr>
                              <w:spacing w:before="216" w:line="206" w:lineRule="auto"/>
                              <w:ind w:left="143"/>
                              <w:rPr>
                                <w:rFonts w:asciiTheme="minorHAnsi" w:hAnsiTheme="minorHAnsi" w:cstheme="minorHAnsi"/>
                                <w:color w:val="000000"/>
                                <w:sz w:val="72"/>
                                <w:szCs w:val="72"/>
                              </w:rPr>
                            </w:pPr>
                            <w:r w:rsidRPr="00A112A2">
                              <w:rPr>
                                <w:rFonts w:asciiTheme="minorHAnsi" w:hAnsiTheme="minorHAnsi" w:cstheme="minorHAnsi"/>
                                <w:color w:val="D2AB67"/>
                                <w:w w:val="80"/>
                                <w:sz w:val="72"/>
                                <w:szCs w:val="72"/>
                              </w:rPr>
                              <w:t xml:space="preserve">VIMBISO KUVATENGI </w:t>
                            </w:r>
                          </w:p>
                          <w:p w14:paraId="3ED7344F" w14:textId="3BDBC519" w:rsidR="00C6461B" w:rsidRPr="00A112A2" w:rsidRDefault="00055D30">
                            <w:pPr>
                              <w:spacing w:before="80" w:line="1038" w:lineRule="exact"/>
                              <w:ind w:left="257"/>
                              <w:rPr>
                                <w:rFonts w:asciiTheme="minorHAnsi" w:hAnsiTheme="minorHAnsi" w:cstheme="minorHAnsi"/>
                                <w:color w:val="00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D2AB67"/>
                                <w:spacing w:val="-2"/>
                                <w:w w:val="90"/>
                                <w:sz w:val="56"/>
                                <w:szCs w:val="56"/>
                              </w:rPr>
                              <w:t>Zvatinozvipira kuita</w:t>
                            </w:r>
                          </w:p>
                          <w:p w14:paraId="60FE9F7A" w14:textId="16236D48" w:rsidR="00C6461B" w:rsidRPr="00A112A2" w:rsidRDefault="00A112A2">
                            <w:pPr>
                              <w:spacing w:before="21" w:line="208" w:lineRule="auto"/>
                              <w:ind w:left="257" w:right="719"/>
                              <w:rPr>
                                <w:rFonts w:asciiTheme="minorHAnsi" w:hAnsiTheme="minorHAnsi" w:cstheme="minorHAnsi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A112A2">
                              <w:rPr>
                                <w:rFonts w:asciiTheme="minorHAnsi" w:hAnsiTheme="minorHAnsi" w:cstheme="minorHAnsi"/>
                                <w:color w:val="FFFFFF"/>
                                <w:w w:val="85"/>
                                <w:sz w:val="40"/>
                                <w:szCs w:val="40"/>
                              </w:rPr>
                              <w:t xml:space="preserve">KuAllied Timbers Zimbabwe </w:t>
                            </w:r>
                            <w:r w:rsidRPr="00A112A2">
                              <w:rPr>
                                <w:rFonts w:asciiTheme="minorHAnsi" w:hAnsiTheme="minorHAnsi" w:cstheme="minorHAnsi"/>
                                <w:color w:val="FFFFFF"/>
                                <w:w w:val="90"/>
                                <w:sz w:val="40"/>
                                <w:szCs w:val="40"/>
                              </w:rPr>
                              <w:t>(Private)</w:t>
                            </w:r>
                            <w:r w:rsidRPr="00A112A2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112A2">
                              <w:rPr>
                                <w:rFonts w:asciiTheme="minorHAnsi" w:hAnsiTheme="minorHAnsi" w:cstheme="minorHAnsi"/>
                                <w:color w:val="FFFFFF"/>
                                <w:w w:val="90"/>
                                <w:sz w:val="40"/>
                                <w:szCs w:val="40"/>
                              </w:rPr>
                              <w:t>Limited</w:t>
                            </w:r>
                            <w:r w:rsidRPr="00A112A2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 xml:space="preserve"> takazvipira ku</w:t>
                            </w:r>
                            <w:r w:rsidR="005C3ECC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>ku</w:t>
                            </w:r>
                            <w:r w:rsidRPr="00A112A2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>pa</w:t>
                            </w:r>
                            <w:r w:rsidR="005C3ECC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>i</w:t>
                            </w:r>
                            <w:r w:rsidRPr="00A112A2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 xml:space="preserve"> zvigadzirwa </w:t>
                            </w:r>
                            <w:r w:rsidR="005C3ECC" w:rsidRPr="00A112A2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 xml:space="preserve">zvemhando yepamusoro </w:t>
                            </w:r>
                            <w:r w:rsidR="00055D30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>,zvakasimba ,</w:t>
                            </w:r>
                            <w:r w:rsidRPr="00A112A2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>zvino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>gara</w:t>
                            </w:r>
                            <w:r w:rsidRPr="00A112A2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 xml:space="preserve"> zvinobva mu</w:t>
                            </w:r>
                            <w:r w:rsidR="005C3ECC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>masango</w:t>
                            </w:r>
                            <w:r w:rsidR="00E1320B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>,</w:t>
                            </w:r>
                            <w:r w:rsidRPr="00A112A2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 xml:space="preserve"> uye</w:t>
                            </w:r>
                            <w:r w:rsidR="00055D30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 xml:space="preserve">zve mashandiro  </w:t>
                            </w:r>
                            <w:r w:rsidRPr="00A112A2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>emazvo akavimbika anoitwa nenguva kune vatengi vedu vose. Tinovavarira kubata mutengi wese neruremekedzo rukuru, zvisina rusarur</w:t>
                            </w:r>
                            <w:r w:rsidR="00E1320B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>a</w:t>
                            </w:r>
                            <w:r w:rsidRPr="00A112A2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 xml:space="preserve">, uye </w:t>
                            </w:r>
                            <w:r w:rsidR="00E1320B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 xml:space="preserve">zvine </w:t>
                            </w:r>
                            <w:r w:rsidRPr="00A112A2">
                              <w:rPr>
                                <w:rFonts w:asciiTheme="minorHAnsi" w:hAnsiTheme="minorHAnsi" w:cstheme="minorHAnsi"/>
                                <w:color w:val="FFFFFF"/>
                                <w:spacing w:val="-4"/>
                                <w:w w:val="90"/>
                                <w:sz w:val="40"/>
                                <w:szCs w:val="40"/>
                              </w:rPr>
                              <w:t>hunyanzvi</w:t>
                            </w:r>
                            <w:r w:rsidRPr="00A112A2">
                              <w:rPr>
                                <w:rFonts w:asciiTheme="minorHAnsi" w:hAnsiTheme="minorHAnsi" w:cstheme="minorHAnsi"/>
                                <w:color w:val="FFFFFF"/>
                                <w:w w:val="90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AB10DA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36.75pt;margin-top:-560.1pt;width:442.85pt;height:590.1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" fillcolor="#00733d" stroked="f">
                <v:textbox inset="0,0,0,0">
                  <w:txbxContent>
                    <w:p w14:paraId="63012AE3" w14:textId="77777777" w:rsidR="00C6461B" w:rsidRPr="00A112A2" w:rsidRDefault="00446B28">
                      <w:pPr>
                        <w:spacing w:before="216" w:line="206" w:lineRule="auto"/>
                        <w:ind w:left="143"/>
                        <w:rPr>
                          <w:rFonts w:asciiTheme="minorHAnsi" w:hAnsiTheme="minorHAnsi" w:cstheme="minorHAnsi"/>
                          <w:color w:val="000000"/>
                          <w:sz w:val="72"/>
                          <w:szCs w:val="72"/>
                        </w:rPr>
                      </w:pPr>
                      <w:r w:rsidRPr="00A112A2">
                        <w:rPr>
                          <w:rFonts w:asciiTheme="minorHAnsi" w:hAnsiTheme="minorHAnsi" w:cstheme="minorHAnsi"/>
                          <w:color w:val="D2AB67"/>
                          <w:w w:val="80"/>
                          <w:sz w:val="72"/>
                          <w:szCs w:val="72"/>
                        </w:rPr>
                        <w:t xml:space="preserve">VIMBISO KUVATENGI </w:t>
                      </w:r>
                    </w:p>
                    <w:p w14:paraId="3ED7344F" w14:textId="3BDBC519" w:rsidR="00C6461B" w:rsidRPr="00A112A2" w:rsidRDefault="00055D30">
                      <w:pPr>
                        <w:spacing w:before="80" w:line="1038" w:lineRule="exact"/>
                        <w:ind w:left="257"/>
                        <w:rPr>
                          <w:rFonts w:asciiTheme="minorHAnsi" w:hAnsiTheme="minorHAnsi" w:cstheme="minorHAnsi"/>
                          <w:color w:val="000000"/>
                          <w:sz w:val="56"/>
                          <w:szCs w:val="5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D2AB67"/>
                          <w:spacing w:val="-2"/>
                          <w:w w:val="90"/>
                          <w:sz w:val="56"/>
                          <w:szCs w:val="56"/>
                        </w:rPr>
                        <w:t>Zvatinozvipira kuita</w:t>
                      </w:r>
                    </w:p>
                    <w:p w14:paraId="60FE9F7A" w14:textId="16236D48" w:rsidR="00C6461B" w:rsidRPr="00A112A2" w:rsidRDefault="00A112A2">
                      <w:pPr>
                        <w:spacing w:before="21" w:line="208" w:lineRule="auto"/>
                        <w:ind w:left="257" w:right="719"/>
                        <w:rPr>
                          <w:rFonts w:asciiTheme="minorHAnsi" w:hAnsiTheme="minorHAnsi" w:cstheme="minorHAnsi"/>
                          <w:color w:val="000000"/>
                          <w:sz w:val="40"/>
                          <w:szCs w:val="40"/>
                        </w:rPr>
                      </w:pPr>
                      <w:r w:rsidRPr="00A112A2">
                        <w:rPr>
                          <w:rFonts w:asciiTheme="minorHAnsi" w:hAnsiTheme="minorHAnsi" w:cstheme="minorHAnsi"/>
                          <w:color w:val="FFFFFF"/>
                          <w:w w:val="85"/>
                          <w:sz w:val="40"/>
                          <w:szCs w:val="40"/>
                        </w:rPr>
                        <w:t xml:space="preserve">KuAllied Timbers Zimbabwe </w:t>
                      </w:r>
                      <w:r w:rsidRPr="00A112A2">
                        <w:rPr>
                          <w:rFonts w:asciiTheme="minorHAnsi" w:hAnsiTheme="minorHAnsi" w:cstheme="minorHAnsi"/>
                          <w:color w:val="FFFFFF"/>
                          <w:w w:val="90"/>
                          <w:sz w:val="40"/>
                          <w:szCs w:val="40"/>
                        </w:rPr>
                        <w:t>(Private)</w:t>
                      </w:r>
                      <w:r w:rsidRPr="00A112A2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 xml:space="preserve"> </w:t>
                      </w:r>
                      <w:r w:rsidRPr="00A112A2">
                        <w:rPr>
                          <w:rFonts w:asciiTheme="minorHAnsi" w:hAnsiTheme="minorHAnsi" w:cstheme="minorHAnsi"/>
                          <w:color w:val="FFFFFF"/>
                          <w:w w:val="90"/>
                          <w:sz w:val="40"/>
                          <w:szCs w:val="40"/>
                        </w:rPr>
                        <w:t>Limited</w:t>
                      </w:r>
                      <w:r w:rsidRPr="00A112A2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 xml:space="preserve"> takazvipira ku</w:t>
                      </w:r>
                      <w:r w:rsidR="005C3ECC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>ku</w:t>
                      </w:r>
                      <w:r w:rsidRPr="00A112A2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>pa</w:t>
                      </w:r>
                      <w:r w:rsidR="005C3ECC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>i</w:t>
                      </w:r>
                      <w:r w:rsidRPr="00A112A2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 xml:space="preserve"> zvigadzirwa </w:t>
                      </w:r>
                      <w:r w:rsidR="005C3ECC" w:rsidRPr="00A112A2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 xml:space="preserve">zvemhando yepamusoro </w:t>
                      </w:r>
                      <w:r w:rsidR="00055D30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>,zvakasimba ,</w:t>
                      </w:r>
                      <w:r w:rsidRPr="00A112A2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>zvino</w:t>
                      </w:r>
                      <w:r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>gara</w:t>
                      </w:r>
                      <w:r w:rsidRPr="00A112A2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 xml:space="preserve"> zvinobva mu</w:t>
                      </w:r>
                      <w:r w:rsidR="005C3ECC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>masango</w:t>
                      </w:r>
                      <w:r w:rsidR="00E1320B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>,</w:t>
                      </w:r>
                      <w:r w:rsidRPr="00A112A2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 xml:space="preserve"> uye</w:t>
                      </w:r>
                      <w:r w:rsidR="00055D30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 xml:space="preserve">zve mashandiro  </w:t>
                      </w:r>
                      <w:r w:rsidRPr="00A112A2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>emazvo akavimbika anoitwa nenguva kune vatengi vedu vose. Tinovavarira kubata mutengi wese neruremekedzo rukuru, zvisina rusarur</w:t>
                      </w:r>
                      <w:r w:rsidR="00E1320B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>a</w:t>
                      </w:r>
                      <w:r w:rsidRPr="00A112A2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 xml:space="preserve">, uye </w:t>
                      </w:r>
                      <w:r w:rsidR="00E1320B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 xml:space="preserve">zvine </w:t>
                      </w:r>
                      <w:r w:rsidRPr="00A112A2">
                        <w:rPr>
                          <w:rFonts w:asciiTheme="minorHAnsi" w:hAnsiTheme="minorHAnsi" w:cstheme="minorHAnsi"/>
                          <w:color w:val="FFFFFF"/>
                          <w:spacing w:val="-4"/>
                          <w:w w:val="90"/>
                          <w:sz w:val="40"/>
                          <w:szCs w:val="40"/>
                        </w:rPr>
                        <w:t>hunyanzvi</w:t>
                      </w:r>
                      <w:r w:rsidRPr="00A112A2">
                        <w:rPr>
                          <w:rFonts w:asciiTheme="minorHAnsi" w:hAnsiTheme="minorHAnsi" w:cstheme="minorHAnsi"/>
                          <w:color w:val="FFFFFF"/>
                          <w:w w:val="90"/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Page_1"/>
      <w:bookmarkEnd w:id="0"/>
      <w:r w:rsidR="00B61D4C">
        <w:rPr>
          <w:b w:val="0"/>
          <w:color w:val="D2AB67"/>
          <w:w w:val="85"/>
        </w:rPr>
        <w:t>K</w:t>
      </w:r>
      <w:r w:rsidR="00055D30">
        <w:rPr>
          <w:b w:val="0"/>
          <w:color w:val="D2AB67"/>
          <w:w w:val="85"/>
        </w:rPr>
        <w:t>ushandidzana</w:t>
      </w:r>
      <w:r w:rsidR="00927AF7">
        <w:rPr>
          <w:b w:val="0"/>
          <w:color w:val="D2AB67"/>
          <w:w w:val="85"/>
        </w:rPr>
        <w:t xml:space="preserve"> Kwedu</w:t>
      </w:r>
      <w:r w:rsidR="00055D30">
        <w:rPr>
          <w:b w:val="0"/>
          <w:color w:val="D2AB67"/>
          <w:w w:val="85"/>
        </w:rPr>
        <w:t xml:space="preserve"> Nevatengi</w:t>
      </w:r>
    </w:p>
    <w:p w14:paraId="1F413DA8" w14:textId="6679587B" w:rsidR="00C6461B" w:rsidRDefault="00055D30">
      <w:pPr>
        <w:spacing w:before="447"/>
        <w:ind w:left="76"/>
        <w:rPr>
          <w:rFonts w:ascii="Arial Black"/>
          <w:sz w:val="32"/>
          <w:szCs w:val="32"/>
        </w:rPr>
      </w:pPr>
      <w:r>
        <w:rPr>
          <w:rFonts w:ascii="Arial Black"/>
          <w:color w:val="00733D"/>
          <w:spacing w:val="-18"/>
          <w:w w:val="90"/>
          <w:sz w:val="32"/>
          <w:szCs w:val="32"/>
        </w:rPr>
        <w:t>Tinovavarira kushandidzana zvinofadza uye zvi</w:t>
      </w:r>
      <w:r w:rsidR="00446B28">
        <w:rPr>
          <w:rFonts w:ascii="Arial Black"/>
          <w:color w:val="00733D"/>
          <w:spacing w:val="-18"/>
          <w:w w:val="90"/>
          <w:sz w:val="32"/>
          <w:szCs w:val="32"/>
        </w:rPr>
        <w:t xml:space="preserve">sina zvinonetsa kuburikidza ne:  </w:t>
      </w:r>
    </w:p>
    <w:p w14:paraId="24E711AD" w14:textId="012AB1D5" w:rsidR="00C6461B" w:rsidRDefault="00446B28">
      <w:pPr>
        <w:pStyle w:val="ListParagraph"/>
        <w:numPr>
          <w:ilvl w:val="0"/>
          <w:numId w:val="1"/>
        </w:numPr>
        <w:tabs>
          <w:tab w:val="left" w:pos="318"/>
        </w:tabs>
        <w:spacing w:before="600"/>
        <w:ind w:left="318" w:hanging="242"/>
        <w:rPr>
          <w:rFonts w:ascii="Symbol" w:hAnsi="Symbol"/>
          <w:color w:val="D2AB67"/>
          <w:sz w:val="32"/>
          <w:szCs w:val="32"/>
        </w:rPr>
      </w:pPr>
      <w:r>
        <w:rPr>
          <w:color w:val="00733D"/>
          <w:spacing w:val="-2"/>
          <w:w w:val="110"/>
          <w:sz w:val="32"/>
          <w:szCs w:val="32"/>
        </w:rPr>
        <w:t xml:space="preserve"> </w:t>
      </w:r>
      <w:r w:rsidR="00927AF7">
        <w:rPr>
          <w:color w:val="00733D"/>
          <w:spacing w:val="-2"/>
          <w:w w:val="110"/>
          <w:sz w:val="32"/>
          <w:szCs w:val="32"/>
        </w:rPr>
        <w:t>Kutevedzera tsika dzekushandidzana</w:t>
      </w:r>
      <w:r>
        <w:rPr>
          <w:color w:val="00733D"/>
          <w:spacing w:val="-2"/>
          <w:w w:val="110"/>
          <w:sz w:val="32"/>
          <w:szCs w:val="32"/>
        </w:rPr>
        <w:t xml:space="preserve"> dzakakavimbika, uye dzakajeka.</w:t>
      </w:r>
    </w:p>
    <w:p w14:paraId="4F9DE3CD" w14:textId="66D022E6" w:rsidR="00C6461B" w:rsidRDefault="009C3DCE">
      <w:pPr>
        <w:pStyle w:val="ListParagraph"/>
        <w:numPr>
          <w:ilvl w:val="0"/>
          <w:numId w:val="1"/>
        </w:numPr>
        <w:tabs>
          <w:tab w:val="left" w:pos="318"/>
        </w:tabs>
        <w:ind w:left="318" w:hanging="242"/>
        <w:rPr>
          <w:rFonts w:ascii="Symbol" w:hAnsi="Symbol"/>
          <w:color w:val="D2AB67"/>
          <w:sz w:val="32"/>
          <w:szCs w:val="32"/>
        </w:rPr>
      </w:pPr>
      <w:r>
        <w:rPr>
          <w:color w:val="00733D"/>
          <w:spacing w:val="-2"/>
          <w:w w:val="105"/>
          <w:sz w:val="32"/>
          <w:szCs w:val="32"/>
        </w:rPr>
        <w:t>Kushanda neva</w:t>
      </w:r>
      <w:r w:rsidR="00446B28">
        <w:rPr>
          <w:color w:val="00733D"/>
          <w:spacing w:val="-2"/>
          <w:w w:val="105"/>
          <w:sz w:val="32"/>
          <w:szCs w:val="32"/>
        </w:rPr>
        <w:t>tengi vos</w:t>
      </w:r>
      <w:r>
        <w:rPr>
          <w:color w:val="00733D"/>
          <w:spacing w:val="-2"/>
          <w:w w:val="105"/>
          <w:sz w:val="32"/>
          <w:szCs w:val="32"/>
        </w:rPr>
        <w:t>e neruremekedzo uye</w:t>
      </w:r>
      <w:r w:rsidR="00446B28">
        <w:rPr>
          <w:color w:val="00733D"/>
          <w:spacing w:val="-2"/>
          <w:w w:val="105"/>
          <w:sz w:val="32"/>
          <w:szCs w:val="32"/>
        </w:rPr>
        <w:t xml:space="preserve"> </w:t>
      </w:r>
      <w:r>
        <w:rPr>
          <w:color w:val="00733D"/>
          <w:spacing w:val="-2"/>
          <w:w w:val="105"/>
          <w:sz w:val="32"/>
          <w:szCs w:val="32"/>
        </w:rPr>
        <w:t>zvi</w:t>
      </w:r>
      <w:r w:rsidR="00446B28">
        <w:rPr>
          <w:color w:val="00733D"/>
          <w:spacing w:val="-2"/>
          <w:w w:val="105"/>
          <w:sz w:val="32"/>
          <w:szCs w:val="32"/>
        </w:rPr>
        <w:t>ne</w:t>
      </w:r>
      <w:r>
        <w:rPr>
          <w:color w:val="00733D"/>
          <w:spacing w:val="-2"/>
          <w:w w:val="105"/>
          <w:sz w:val="32"/>
          <w:szCs w:val="32"/>
        </w:rPr>
        <w:t xml:space="preserve"> </w:t>
      </w:r>
      <w:r w:rsidR="00446B28">
        <w:rPr>
          <w:color w:val="00733D"/>
          <w:spacing w:val="-2"/>
          <w:w w:val="105"/>
          <w:sz w:val="32"/>
          <w:szCs w:val="32"/>
        </w:rPr>
        <w:t>hunyanzvi</w:t>
      </w:r>
    </w:p>
    <w:p w14:paraId="77391406" w14:textId="535ED5D3" w:rsidR="00C6461B" w:rsidRDefault="00446B28">
      <w:pPr>
        <w:pStyle w:val="ListParagraph"/>
        <w:numPr>
          <w:ilvl w:val="0"/>
          <w:numId w:val="1"/>
        </w:numPr>
        <w:tabs>
          <w:tab w:val="left" w:pos="318"/>
        </w:tabs>
        <w:ind w:left="318" w:hanging="242"/>
        <w:rPr>
          <w:rFonts w:ascii="Symbol" w:hAnsi="Symbol"/>
          <w:color w:val="D2AB67"/>
          <w:sz w:val="32"/>
          <w:szCs w:val="32"/>
        </w:rPr>
      </w:pPr>
      <w:r>
        <w:rPr>
          <w:color w:val="00733D"/>
          <w:spacing w:val="-2"/>
          <w:w w:val="115"/>
          <w:sz w:val="32"/>
          <w:szCs w:val="32"/>
        </w:rPr>
        <w:t>Kupa ruzivo rwakajeka uye rwechokwadi pa</w:t>
      </w:r>
      <w:r w:rsidR="009C3DCE">
        <w:rPr>
          <w:color w:val="00733D"/>
          <w:spacing w:val="-2"/>
          <w:w w:val="115"/>
          <w:sz w:val="32"/>
          <w:szCs w:val="32"/>
        </w:rPr>
        <w:t>musoro pezvigadzirwa nemashandiro</w:t>
      </w:r>
      <w:r>
        <w:rPr>
          <w:color w:val="00733D"/>
          <w:spacing w:val="-2"/>
          <w:w w:val="115"/>
          <w:sz w:val="32"/>
          <w:szCs w:val="32"/>
        </w:rPr>
        <w:t xml:space="preserve"> edu.</w:t>
      </w:r>
    </w:p>
    <w:p w14:paraId="63C2213D" w14:textId="6D940A33" w:rsidR="00C6461B" w:rsidRDefault="009C3DCE">
      <w:pPr>
        <w:pStyle w:val="ListParagraph"/>
        <w:numPr>
          <w:ilvl w:val="0"/>
          <w:numId w:val="1"/>
        </w:numPr>
        <w:tabs>
          <w:tab w:val="left" w:pos="318"/>
        </w:tabs>
        <w:ind w:left="318" w:hanging="242"/>
        <w:rPr>
          <w:rFonts w:ascii="Symbol" w:hAnsi="Symbol"/>
          <w:color w:val="D2AB67"/>
          <w:sz w:val="32"/>
          <w:szCs w:val="32"/>
        </w:rPr>
      </w:pPr>
      <w:r>
        <w:rPr>
          <w:color w:val="00733D"/>
          <w:spacing w:val="-2"/>
          <w:w w:val="110"/>
          <w:sz w:val="32"/>
          <w:szCs w:val="32"/>
        </w:rPr>
        <w:t>Kuva nevashandi vano</w:t>
      </w:r>
      <w:r w:rsidR="00446B28">
        <w:rPr>
          <w:color w:val="00733D"/>
          <w:spacing w:val="-2"/>
          <w:w w:val="110"/>
          <w:sz w:val="32"/>
          <w:szCs w:val="32"/>
        </w:rPr>
        <w:t>ts</w:t>
      </w:r>
      <w:r>
        <w:rPr>
          <w:color w:val="00733D"/>
          <w:spacing w:val="-2"/>
          <w:w w:val="110"/>
          <w:sz w:val="32"/>
          <w:szCs w:val="32"/>
        </w:rPr>
        <w:t>igira nekupindura</w:t>
      </w:r>
      <w:r w:rsidR="00446B28">
        <w:rPr>
          <w:color w:val="00733D"/>
          <w:spacing w:val="-2"/>
          <w:w w:val="110"/>
          <w:sz w:val="32"/>
          <w:szCs w:val="32"/>
        </w:rPr>
        <w:t xml:space="preserve"> vatengi nenguva uye kugadzirisa matambudziko nekukurumidza.</w:t>
      </w:r>
    </w:p>
    <w:p w14:paraId="29821321" w14:textId="02C0294B" w:rsidR="00C6461B" w:rsidRDefault="00446B28">
      <w:pPr>
        <w:pStyle w:val="ListParagraph"/>
        <w:numPr>
          <w:ilvl w:val="0"/>
          <w:numId w:val="1"/>
        </w:numPr>
        <w:tabs>
          <w:tab w:val="left" w:pos="317"/>
          <w:tab w:val="left" w:pos="367"/>
        </w:tabs>
        <w:spacing w:line="249" w:lineRule="auto"/>
        <w:ind w:right="71" w:hanging="292"/>
        <w:rPr>
          <w:rFonts w:ascii="Symbol" w:hAnsi="Symbol"/>
          <w:color w:val="D2AB67"/>
          <w:sz w:val="32"/>
          <w:szCs w:val="32"/>
        </w:rPr>
      </w:pPr>
      <w:r>
        <w:rPr>
          <w:color w:val="00733D"/>
          <w:spacing w:val="-2"/>
          <w:w w:val="115"/>
          <w:sz w:val="32"/>
          <w:szCs w:val="32"/>
        </w:rPr>
        <w:t>Kuramba tiine ku</w:t>
      </w:r>
      <w:r w:rsidR="009C3DCE">
        <w:rPr>
          <w:color w:val="00733D"/>
          <w:spacing w:val="-2"/>
          <w:w w:val="115"/>
          <w:sz w:val="32"/>
          <w:szCs w:val="32"/>
        </w:rPr>
        <w:t>taurirana kwakajeka pamusoro</w:t>
      </w:r>
      <w:r>
        <w:rPr>
          <w:color w:val="00733D"/>
          <w:spacing w:val="-2"/>
          <w:w w:val="115"/>
          <w:sz w:val="32"/>
          <w:szCs w:val="32"/>
        </w:rPr>
        <w:t xml:space="preserve"> kwezvigadzirwa, mitengo, uye nguva y</w:t>
      </w:r>
      <w:r w:rsidR="00E1320B">
        <w:rPr>
          <w:color w:val="00733D"/>
          <w:spacing w:val="-2"/>
          <w:w w:val="115"/>
          <w:sz w:val="32"/>
          <w:szCs w:val="32"/>
        </w:rPr>
        <w:t>azvinosvika kuvatengi</w:t>
      </w:r>
      <w:r>
        <w:rPr>
          <w:color w:val="00733D"/>
          <w:spacing w:val="-2"/>
          <w:w w:val="115"/>
          <w:sz w:val="32"/>
          <w:szCs w:val="32"/>
        </w:rPr>
        <w:t>.</w:t>
      </w:r>
    </w:p>
    <w:p w14:paraId="7E249707" w14:textId="1797EDA9" w:rsidR="00C6461B" w:rsidRDefault="00446B28">
      <w:pPr>
        <w:pStyle w:val="ListParagraph"/>
        <w:numPr>
          <w:ilvl w:val="0"/>
          <w:numId w:val="1"/>
        </w:numPr>
        <w:tabs>
          <w:tab w:val="left" w:pos="317"/>
          <w:tab w:val="left" w:pos="367"/>
        </w:tabs>
        <w:spacing w:before="9" w:line="628" w:lineRule="exact"/>
        <w:ind w:right="614" w:hanging="292"/>
        <w:rPr>
          <w:rFonts w:ascii="Symbol" w:hAnsi="Symbol"/>
          <w:color w:val="D2AB67"/>
          <w:sz w:val="32"/>
          <w:szCs w:val="32"/>
        </w:rPr>
      </w:pPr>
      <w:r>
        <w:rPr>
          <w:rFonts w:ascii="Symbol" w:hAnsi="Symbol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4DE040B5" wp14:editId="2F1F328D">
                <wp:simplePos x="0" y="0"/>
                <wp:positionH relativeFrom="page">
                  <wp:posOffset>8971915</wp:posOffset>
                </wp:positionH>
                <wp:positionV relativeFrom="paragraph">
                  <wp:posOffset>995680</wp:posOffset>
                </wp:positionV>
                <wp:extent cx="3982085" cy="4643755"/>
                <wp:effectExtent l="0" t="0" r="0" b="0"/>
                <wp:wrapNone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2085" cy="4643755"/>
                        </a:xfrm>
                        <a:prstGeom prst="rect">
                          <a:avLst/>
                        </a:prstGeom>
                        <a:solidFill>
                          <a:srgbClr val="00733D"/>
                        </a:solidFill>
                      </wps:spPr>
                      <wps:txbx>
                        <w:txbxContent>
                          <w:p w14:paraId="5A7F7343" w14:textId="77777777" w:rsidR="00C6461B" w:rsidRPr="008120FC" w:rsidRDefault="00446B28">
                            <w:pPr>
                              <w:spacing w:before="71" w:line="206" w:lineRule="auto"/>
                              <w:ind w:left="5"/>
                              <w:rPr>
                                <w:rFonts w:asciiTheme="minorHAnsi" w:hAnsiTheme="minorHAnsi" w:cstheme="minorHAnsi"/>
                                <w:color w:val="000000"/>
                                <w:sz w:val="45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D2AB67"/>
                                <w:w w:val="85"/>
                                <w:sz w:val="45"/>
                              </w:rPr>
                              <w:t>Kuchengetedzeka kwezviwanikwa uye zvinotarisirwa kuti bhizimusi</w:t>
                            </w:r>
                            <w:r w:rsidRPr="008120FC">
                              <w:rPr>
                                <w:rFonts w:asciiTheme="minorHAnsi" w:hAnsiTheme="minorHAnsi" w:cstheme="minorHAnsi"/>
                                <w:color w:val="D2AB67"/>
                                <w:spacing w:val="-2"/>
                                <w:w w:val="90"/>
                                <w:sz w:val="45"/>
                              </w:rPr>
                              <w:t xml:space="preserve"> riite</w:t>
                            </w:r>
                          </w:p>
                          <w:p w14:paraId="6675AFE6" w14:textId="77777777" w:rsidR="00C6461B" w:rsidRPr="008120FC" w:rsidRDefault="00446B28">
                            <w:pPr>
                              <w:pStyle w:val="BodyText"/>
                              <w:spacing w:line="515" w:lineRule="exact"/>
                              <w:ind w:left="5" w:firstLineChars="50" w:firstLine="207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15"/>
                                <w:sz w:val="36"/>
                                <w:szCs w:val="36"/>
                              </w:rPr>
                              <w:t xml:space="preserve">Takazvipira </w:t>
                            </w: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spacing w:val="-5"/>
                                <w:w w:val="115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4BE9ED3C" w14:textId="77777777" w:rsidR="00C6461B" w:rsidRPr="008120FC" w:rsidRDefault="00C6461B">
                            <w:pPr>
                              <w:pStyle w:val="BodyText"/>
                              <w:spacing w:before="25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14:paraId="683EF91A" w14:textId="77777777" w:rsidR="00C6461B" w:rsidRPr="008120FC" w:rsidRDefault="00446B2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12"/>
                                <w:tab w:val="left" w:pos="255"/>
                              </w:tabs>
                              <w:spacing w:before="1" w:line="247" w:lineRule="auto"/>
                              <w:ind w:right="1648" w:hanging="250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spacing w:val="-2"/>
                                <w:w w:val="110"/>
                                <w:sz w:val="36"/>
                                <w:szCs w:val="36"/>
                              </w:rPr>
                              <w:t>Kuita basa risingaparadze masango</w:t>
                            </w:r>
                          </w:p>
                          <w:p w14:paraId="52E74046" w14:textId="7FB6CB42" w:rsidR="00C6461B" w:rsidRPr="008120FC" w:rsidRDefault="00446B2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12"/>
                                <w:tab w:val="left" w:pos="255"/>
                              </w:tabs>
                              <w:spacing w:before="12" w:line="538" w:lineRule="exact"/>
                              <w:ind w:right="27" w:hanging="250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>Kutevedzera m</w:t>
                            </w:r>
                            <w:r w:rsidR="008120FC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>i</w:t>
                            </w: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 xml:space="preserve">temo </w:t>
                            </w:r>
                            <w:r w:rsidR="00396E65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>nezvinotarisirwa zvakanangana n</w:t>
                            </w: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>en</w:t>
                            </w:r>
                            <w:r w:rsidR="008120FC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>haraunda</w:t>
                            </w: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0C999181" w14:textId="6F337119" w:rsidR="00C6461B" w:rsidRPr="008120FC" w:rsidRDefault="00446B28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12"/>
                                <w:tab w:val="left" w:pos="255"/>
                              </w:tabs>
                              <w:spacing w:line="247" w:lineRule="auto"/>
                              <w:ind w:right="935" w:hanging="250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>Kutsigi</w:t>
                            </w:r>
                            <w:r w:rsidR="00F2152F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>ra zvirongwa zvebudiriro yemunha</w:t>
                            </w: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>raunda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040B5" id="Textbox 2" o:spid="_x0000_s1027" type="#_x0000_t202" style="position:absolute;left:0;text-align:left;margin-left:706.45pt;margin-top:78.4pt;width:313.55pt;height:365.6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" fillcolor="#00733d" stroked="f">
                <v:textbox inset="0,0,0,0">
                  <w:txbxContent>
                    <w:p w14:paraId="5A7F7343" w14:textId="77777777" w:rsidR="00C6461B" w:rsidRPr="008120FC" w:rsidRDefault="00446B28">
                      <w:pPr>
                        <w:spacing w:before="71" w:line="206" w:lineRule="auto"/>
                        <w:ind w:left="5"/>
                        <w:rPr>
                          <w:rFonts w:asciiTheme="minorHAnsi" w:hAnsiTheme="minorHAnsi" w:cstheme="minorHAnsi"/>
                          <w:color w:val="000000"/>
                          <w:sz w:val="45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D2AB67"/>
                          <w:w w:val="85"/>
                          <w:sz w:val="45"/>
                        </w:rPr>
                        <w:t>Kuchengetedzeka kwezviwanikwa uye zvinotarisirwa kuti bhizimusi</w:t>
                      </w:r>
                      <w:r w:rsidRPr="008120FC">
                        <w:rPr>
                          <w:rFonts w:asciiTheme="minorHAnsi" w:hAnsiTheme="minorHAnsi" w:cstheme="minorHAnsi"/>
                          <w:color w:val="D2AB67"/>
                          <w:spacing w:val="-2"/>
                          <w:w w:val="90"/>
                          <w:sz w:val="45"/>
                        </w:rPr>
                        <w:t xml:space="preserve"> riite</w:t>
                      </w:r>
                    </w:p>
                    <w:p w14:paraId="6675AFE6" w14:textId="77777777" w:rsidR="00C6461B" w:rsidRPr="008120FC" w:rsidRDefault="00446B28">
                      <w:pPr>
                        <w:pStyle w:val="BodyText"/>
                        <w:spacing w:line="515" w:lineRule="exact"/>
                        <w:ind w:left="5" w:firstLineChars="50" w:firstLine="207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FFFFFF"/>
                          <w:w w:val="115"/>
                          <w:sz w:val="36"/>
                          <w:szCs w:val="36"/>
                        </w:rPr>
                        <w:t xml:space="preserve">Takazvipira </w:t>
                      </w:r>
                      <w:r w:rsidRPr="008120FC">
                        <w:rPr>
                          <w:rFonts w:asciiTheme="minorHAnsi" w:hAnsiTheme="minorHAnsi" w:cstheme="minorHAnsi"/>
                          <w:color w:val="FFFFFF"/>
                          <w:spacing w:val="-5"/>
                          <w:w w:val="115"/>
                          <w:sz w:val="36"/>
                          <w:szCs w:val="36"/>
                        </w:rPr>
                        <w:t>:</w:t>
                      </w:r>
                    </w:p>
                    <w:p w14:paraId="4BE9ED3C" w14:textId="77777777" w:rsidR="00C6461B" w:rsidRPr="008120FC" w:rsidRDefault="00C6461B">
                      <w:pPr>
                        <w:pStyle w:val="BodyText"/>
                        <w:spacing w:before="25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</w:p>
                    <w:p w14:paraId="683EF91A" w14:textId="77777777" w:rsidR="00C6461B" w:rsidRPr="008120FC" w:rsidRDefault="00446B2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12"/>
                          <w:tab w:val="left" w:pos="255"/>
                        </w:tabs>
                        <w:spacing w:before="1" w:line="247" w:lineRule="auto"/>
                        <w:ind w:right="1648" w:hanging="250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FFFFFF"/>
                          <w:spacing w:val="-2"/>
                          <w:w w:val="110"/>
                          <w:sz w:val="36"/>
                          <w:szCs w:val="36"/>
                        </w:rPr>
                        <w:t>Kuita basa risingaparadze masango</w:t>
                      </w:r>
                    </w:p>
                    <w:p w14:paraId="52E74046" w14:textId="7FB6CB42" w:rsidR="00C6461B" w:rsidRPr="008120FC" w:rsidRDefault="00446B2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12"/>
                          <w:tab w:val="left" w:pos="255"/>
                        </w:tabs>
                        <w:spacing w:before="12" w:line="538" w:lineRule="exact"/>
                        <w:ind w:right="27" w:hanging="250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>Kutevedzera m</w:t>
                      </w:r>
                      <w:r w:rsidR="008120FC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>i</w:t>
                      </w:r>
                      <w:r w:rsidRPr="008120FC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 xml:space="preserve">temo </w:t>
                      </w:r>
                      <w:r w:rsidR="00396E65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>nezvinotarisirwa zvakanangana n</w:t>
                      </w:r>
                      <w:r w:rsidRPr="008120FC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>en</w:t>
                      </w:r>
                      <w:r w:rsidR="008120FC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>haraunda</w:t>
                      </w:r>
                      <w:r w:rsidRPr="008120FC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0C999181" w14:textId="6F337119" w:rsidR="00C6461B" w:rsidRPr="008120FC" w:rsidRDefault="00446B28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12"/>
                          <w:tab w:val="left" w:pos="255"/>
                        </w:tabs>
                        <w:spacing w:line="247" w:lineRule="auto"/>
                        <w:ind w:right="935" w:hanging="250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>Kutsigi</w:t>
                      </w:r>
                      <w:r w:rsidR="00F2152F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>ra zvirongwa zvebudiriro yemunha</w:t>
                      </w:r>
                      <w:r w:rsidRPr="008120FC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>raunda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ymbol" w:hAnsi="Symbol"/>
          <w:noProof/>
          <w:sz w:val="32"/>
          <w:szCs w:val="32"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AE31A0C" wp14:editId="556B1B7F">
                <wp:simplePos x="0" y="0"/>
                <wp:positionH relativeFrom="page">
                  <wp:posOffset>4626610</wp:posOffset>
                </wp:positionH>
                <wp:positionV relativeFrom="paragraph">
                  <wp:posOffset>972820</wp:posOffset>
                </wp:positionV>
                <wp:extent cx="3982085" cy="4643755"/>
                <wp:effectExtent l="0" t="0" r="0" b="0"/>
                <wp:wrapNone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2085" cy="4643755"/>
                        </a:xfrm>
                        <a:prstGeom prst="rect">
                          <a:avLst/>
                        </a:prstGeom>
                        <a:solidFill>
                          <a:srgbClr val="00733D"/>
                        </a:solidFill>
                      </wps:spPr>
                      <wps:txbx>
                        <w:txbxContent>
                          <w:p w14:paraId="29676978" w14:textId="1109F121" w:rsidR="00C6461B" w:rsidRPr="008120FC" w:rsidRDefault="00446B28">
                            <w:pPr>
                              <w:spacing w:before="42" w:line="623" w:lineRule="exact"/>
                              <w:ind w:left="97"/>
                              <w:rPr>
                                <w:rFonts w:asciiTheme="minorHAnsi" w:hAnsiTheme="minorHAnsi" w:cstheme="minorHAnsi"/>
                                <w:color w:val="000000"/>
                                <w:sz w:val="45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D2AB67"/>
                                <w:spacing w:val="-6"/>
                                <w:w w:val="85"/>
                                <w:sz w:val="45"/>
                              </w:rPr>
                              <w:t>Zv</w:t>
                            </w:r>
                            <w:r w:rsidR="008120FC" w:rsidRPr="008120FC">
                              <w:rPr>
                                <w:rFonts w:asciiTheme="minorHAnsi" w:hAnsiTheme="minorHAnsi" w:cstheme="minorHAnsi"/>
                                <w:color w:val="D2AB67"/>
                                <w:spacing w:val="-6"/>
                                <w:w w:val="85"/>
                                <w:sz w:val="45"/>
                              </w:rPr>
                              <w:t>ati</w:t>
                            </w:r>
                            <w:r w:rsidRPr="008120FC">
                              <w:rPr>
                                <w:rFonts w:asciiTheme="minorHAnsi" w:hAnsiTheme="minorHAnsi" w:cstheme="minorHAnsi"/>
                                <w:color w:val="D2AB67"/>
                                <w:spacing w:val="-6"/>
                                <w:w w:val="85"/>
                                <w:sz w:val="45"/>
                              </w:rPr>
                              <w:t>notaris</w:t>
                            </w:r>
                            <w:r w:rsidR="008120FC" w:rsidRPr="008120FC">
                              <w:rPr>
                                <w:rFonts w:asciiTheme="minorHAnsi" w:hAnsiTheme="minorHAnsi" w:cstheme="minorHAnsi"/>
                                <w:color w:val="D2AB67"/>
                                <w:spacing w:val="-6"/>
                                <w:w w:val="85"/>
                                <w:sz w:val="45"/>
                              </w:rPr>
                              <w:t>i</w:t>
                            </w:r>
                            <w:r w:rsidRPr="008120FC">
                              <w:rPr>
                                <w:rFonts w:asciiTheme="minorHAnsi" w:hAnsiTheme="minorHAnsi" w:cstheme="minorHAnsi"/>
                                <w:color w:val="D2AB67"/>
                                <w:spacing w:val="-6"/>
                                <w:w w:val="85"/>
                                <w:sz w:val="45"/>
                              </w:rPr>
                              <w:t>ra kubva kuVatengi</w:t>
                            </w:r>
                          </w:p>
                          <w:p w14:paraId="7F45F855" w14:textId="07A983F9" w:rsidR="00C6461B" w:rsidRPr="008120FC" w:rsidRDefault="00446B28">
                            <w:pPr>
                              <w:pStyle w:val="BodyText"/>
                              <w:spacing w:line="506" w:lineRule="exact"/>
                              <w:ind w:firstLineChars="50" w:firstLine="236"/>
                              <w:rPr>
                                <w:rFonts w:asciiTheme="minorHAnsi" w:hAnsiTheme="minorHAnsi" w:cstheme="minorHAnsi"/>
                                <w:color w:val="000000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05"/>
                              </w:rPr>
                              <w:t xml:space="preserve">Tinotarisira </w:t>
                            </w:r>
                            <w:r w:rsidR="008120FC"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05"/>
                              </w:rPr>
                              <w:t xml:space="preserve">kuti </w:t>
                            </w: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05"/>
                              </w:rPr>
                              <w:t xml:space="preserve">vatengi vedu </w:t>
                            </w: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spacing w:val="-5"/>
                                <w:w w:val="105"/>
                              </w:rPr>
                              <w:t>:</w:t>
                            </w:r>
                          </w:p>
                          <w:p w14:paraId="3A54C99E" w14:textId="185EC8CC" w:rsidR="00C6461B" w:rsidRPr="008120FC" w:rsidRDefault="00446B28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6"/>
                                <w:tab w:val="left" w:pos="338"/>
                              </w:tabs>
                              <w:spacing w:line="247" w:lineRule="auto"/>
                              <w:ind w:right="1288" w:hanging="242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 xml:space="preserve"> Vatipe r</w:t>
                            </w:r>
                            <w:r w:rsidR="00F2152F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>uzivo rwechokwadi uye rwakajeka</w:t>
                            </w:r>
                            <w:r w:rsidR="00292F44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 xml:space="preserve"> pakutenga</w:t>
                            </w:r>
                          </w:p>
                          <w:p w14:paraId="61C78C3C" w14:textId="77777777" w:rsidR="00C6461B" w:rsidRPr="008120FC" w:rsidRDefault="00446B28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7"/>
                              </w:tabs>
                              <w:spacing w:line="541" w:lineRule="exact"/>
                              <w:ind w:left="297" w:hanging="200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05"/>
                                <w:sz w:val="36"/>
                                <w:szCs w:val="36"/>
                              </w:rPr>
                              <w:t>Vabate vashandi vedu neruremekedzo</w:t>
                            </w:r>
                          </w:p>
                          <w:p w14:paraId="3F5BD1D5" w14:textId="77777777" w:rsidR="00C6461B" w:rsidRPr="008120FC" w:rsidRDefault="00446B28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6"/>
                                <w:tab w:val="left" w:pos="338"/>
                              </w:tabs>
                              <w:spacing w:before="2" w:line="247" w:lineRule="auto"/>
                              <w:ind w:right="294" w:hanging="242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spacing w:val="-2"/>
                                <w:w w:val="110"/>
                                <w:sz w:val="36"/>
                                <w:szCs w:val="36"/>
                              </w:rPr>
                              <w:t>Vatevedzere mashandiro uye maitiro edu</w:t>
                            </w:r>
                          </w:p>
                          <w:p w14:paraId="408DB1C5" w14:textId="77777777" w:rsidR="00C6461B" w:rsidRPr="008120FC" w:rsidRDefault="00446B28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6"/>
                                <w:tab w:val="left" w:pos="338"/>
                              </w:tabs>
                              <w:spacing w:before="12" w:line="538" w:lineRule="exact"/>
                              <w:ind w:right="949" w:hanging="242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spacing w:val="-26"/>
                                <w:w w:val="110"/>
                                <w:sz w:val="36"/>
                                <w:szCs w:val="36"/>
                              </w:rPr>
                              <w:t>Vabate nguva dzakabvumiranwa uye vaite zvavakavimbisa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31A0C" id="Textbox 3" o:spid="_x0000_s1028" type="#_x0000_t202" style="position:absolute;left:0;text-align:left;margin-left:364.3pt;margin-top:76.6pt;width:313.55pt;height:365.6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" fillcolor="#00733d" stroked="f">
                <v:textbox inset="0,0,0,0">
                  <w:txbxContent>
                    <w:p w14:paraId="29676978" w14:textId="1109F121" w:rsidR="00C6461B" w:rsidRPr="008120FC" w:rsidRDefault="00446B28">
                      <w:pPr>
                        <w:spacing w:before="42" w:line="623" w:lineRule="exact"/>
                        <w:ind w:left="97"/>
                        <w:rPr>
                          <w:rFonts w:asciiTheme="minorHAnsi" w:hAnsiTheme="minorHAnsi" w:cstheme="minorHAnsi"/>
                          <w:color w:val="000000"/>
                          <w:sz w:val="45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D2AB67"/>
                          <w:spacing w:val="-6"/>
                          <w:w w:val="85"/>
                          <w:sz w:val="45"/>
                        </w:rPr>
                        <w:t>Zv</w:t>
                      </w:r>
                      <w:r w:rsidR="008120FC" w:rsidRPr="008120FC">
                        <w:rPr>
                          <w:rFonts w:asciiTheme="minorHAnsi" w:hAnsiTheme="minorHAnsi" w:cstheme="minorHAnsi"/>
                          <w:color w:val="D2AB67"/>
                          <w:spacing w:val="-6"/>
                          <w:w w:val="85"/>
                          <w:sz w:val="45"/>
                        </w:rPr>
                        <w:t>ati</w:t>
                      </w:r>
                      <w:r w:rsidRPr="008120FC">
                        <w:rPr>
                          <w:rFonts w:asciiTheme="minorHAnsi" w:hAnsiTheme="minorHAnsi" w:cstheme="minorHAnsi"/>
                          <w:color w:val="D2AB67"/>
                          <w:spacing w:val="-6"/>
                          <w:w w:val="85"/>
                          <w:sz w:val="45"/>
                        </w:rPr>
                        <w:t>notaris</w:t>
                      </w:r>
                      <w:r w:rsidR="008120FC" w:rsidRPr="008120FC">
                        <w:rPr>
                          <w:rFonts w:asciiTheme="minorHAnsi" w:hAnsiTheme="minorHAnsi" w:cstheme="minorHAnsi"/>
                          <w:color w:val="D2AB67"/>
                          <w:spacing w:val="-6"/>
                          <w:w w:val="85"/>
                          <w:sz w:val="45"/>
                        </w:rPr>
                        <w:t>i</w:t>
                      </w:r>
                      <w:r w:rsidRPr="008120FC">
                        <w:rPr>
                          <w:rFonts w:asciiTheme="minorHAnsi" w:hAnsiTheme="minorHAnsi" w:cstheme="minorHAnsi"/>
                          <w:color w:val="D2AB67"/>
                          <w:spacing w:val="-6"/>
                          <w:w w:val="85"/>
                          <w:sz w:val="45"/>
                        </w:rPr>
                        <w:t>ra kubva kuVatengi</w:t>
                      </w:r>
                    </w:p>
                    <w:p w14:paraId="7F45F855" w14:textId="07A983F9" w:rsidR="00C6461B" w:rsidRPr="008120FC" w:rsidRDefault="00446B28">
                      <w:pPr>
                        <w:pStyle w:val="BodyText"/>
                        <w:spacing w:line="506" w:lineRule="exact"/>
                        <w:ind w:firstLineChars="50" w:firstLine="236"/>
                        <w:rPr>
                          <w:rFonts w:asciiTheme="minorHAnsi" w:hAnsiTheme="minorHAnsi" w:cstheme="minorHAnsi"/>
                          <w:color w:val="000000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FFFFFF"/>
                          <w:w w:val="105"/>
                        </w:rPr>
                        <w:t xml:space="preserve">Tinotarisira </w:t>
                      </w:r>
                      <w:r w:rsidR="008120FC" w:rsidRPr="008120FC">
                        <w:rPr>
                          <w:rFonts w:asciiTheme="minorHAnsi" w:hAnsiTheme="minorHAnsi" w:cstheme="minorHAnsi"/>
                          <w:color w:val="FFFFFF"/>
                          <w:w w:val="105"/>
                        </w:rPr>
                        <w:t xml:space="preserve">kuti </w:t>
                      </w:r>
                      <w:r w:rsidRPr="008120FC">
                        <w:rPr>
                          <w:rFonts w:asciiTheme="minorHAnsi" w:hAnsiTheme="minorHAnsi" w:cstheme="minorHAnsi"/>
                          <w:color w:val="FFFFFF"/>
                          <w:w w:val="105"/>
                        </w:rPr>
                        <w:t xml:space="preserve">vatengi vedu </w:t>
                      </w:r>
                      <w:r w:rsidRPr="008120FC">
                        <w:rPr>
                          <w:rFonts w:asciiTheme="minorHAnsi" w:hAnsiTheme="minorHAnsi" w:cstheme="minorHAnsi"/>
                          <w:color w:val="FFFFFF"/>
                          <w:spacing w:val="-5"/>
                          <w:w w:val="105"/>
                        </w:rPr>
                        <w:t>:</w:t>
                      </w:r>
                    </w:p>
                    <w:p w14:paraId="3A54C99E" w14:textId="185EC8CC" w:rsidR="00C6461B" w:rsidRPr="008120FC" w:rsidRDefault="00446B28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296"/>
                          <w:tab w:val="left" w:pos="338"/>
                        </w:tabs>
                        <w:spacing w:line="247" w:lineRule="auto"/>
                        <w:ind w:right="1288" w:hanging="242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 xml:space="preserve"> Vatipe r</w:t>
                      </w:r>
                      <w:r w:rsidR="00F2152F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>uzivo rwechokwadi uye rwakajeka</w:t>
                      </w:r>
                      <w:r w:rsidR="00292F44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 xml:space="preserve"> pakutenga</w:t>
                      </w:r>
                    </w:p>
                    <w:p w14:paraId="61C78C3C" w14:textId="77777777" w:rsidR="00C6461B" w:rsidRPr="008120FC" w:rsidRDefault="00446B28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297"/>
                        </w:tabs>
                        <w:spacing w:line="541" w:lineRule="exact"/>
                        <w:ind w:left="297" w:hanging="200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FFFFFF"/>
                          <w:w w:val="105"/>
                          <w:sz w:val="36"/>
                          <w:szCs w:val="36"/>
                        </w:rPr>
                        <w:t>Vabate vashandi vedu neruremekedzo</w:t>
                      </w:r>
                    </w:p>
                    <w:p w14:paraId="3F5BD1D5" w14:textId="77777777" w:rsidR="00C6461B" w:rsidRPr="008120FC" w:rsidRDefault="00446B28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296"/>
                          <w:tab w:val="left" w:pos="338"/>
                        </w:tabs>
                        <w:spacing w:before="2" w:line="247" w:lineRule="auto"/>
                        <w:ind w:right="294" w:hanging="242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FFFFFF"/>
                          <w:spacing w:val="-2"/>
                          <w:w w:val="110"/>
                          <w:sz w:val="36"/>
                          <w:szCs w:val="36"/>
                        </w:rPr>
                        <w:t>Vatevedzere mashandiro uye maitiro edu</w:t>
                      </w:r>
                    </w:p>
                    <w:p w14:paraId="408DB1C5" w14:textId="77777777" w:rsidR="00C6461B" w:rsidRPr="008120FC" w:rsidRDefault="00446B28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296"/>
                          <w:tab w:val="left" w:pos="338"/>
                        </w:tabs>
                        <w:spacing w:before="12" w:line="538" w:lineRule="exact"/>
                        <w:ind w:right="949" w:hanging="242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FFFFFF"/>
                          <w:spacing w:val="-26"/>
                          <w:w w:val="110"/>
                          <w:sz w:val="36"/>
                          <w:szCs w:val="36"/>
                        </w:rPr>
                        <w:t>Vabate nguva dzakabvumiranwa uye vaite zvavakavimbisa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733D"/>
          <w:w w:val="110"/>
          <w:sz w:val="32"/>
          <w:szCs w:val="32"/>
        </w:rPr>
        <w:t>Kupa zvigadzirwa zvinoenderana nemhando yebhizimusi, zvinosanganisira vimbiso yemakore makumi maviri nemashanu (25</w:t>
      </w:r>
      <w:r w:rsidR="009C3DCE">
        <w:rPr>
          <w:color w:val="00733D"/>
          <w:w w:val="110"/>
          <w:sz w:val="32"/>
          <w:szCs w:val="32"/>
        </w:rPr>
        <w:t xml:space="preserve">years) pamapango </w:t>
      </w:r>
      <w:r w:rsidR="00E1320B">
        <w:rPr>
          <w:color w:val="00733D"/>
          <w:w w:val="110"/>
          <w:sz w:val="32"/>
          <w:szCs w:val="32"/>
        </w:rPr>
        <w:t xml:space="preserve"> </w:t>
      </w:r>
      <w:r>
        <w:rPr>
          <w:color w:val="00733D"/>
          <w:w w:val="110"/>
          <w:sz w:val="32"/>
          <w:szCs w:val="32"/>
        </w:rPr>
        <w:t>akagadzirwa nemu</w:t>
      </w:r>
      <w:r w:rsidR="009C3DCE">
        <w:rPr>
          <w:color w:val="00733D"/>
          <w:w w:val="110"/>
          <w:sz w:val="32"/>
          <w:szCs w:val="32"/>
        </w:rPr>
        <w:t>shonga kuti asaore uye mbariro dzemapuranga dzakagadzirwa nehunyanzvi dzekutsigira</w:t>
      </w:r>
      <w:r>
        <w:rPr>
          <w:color w:val="00733D"/>
          <w:w w:val="110"/>
          <w:sz w:val="32"/>
          <w:szCs w:val="32"/>
        </w:rPr>
        <w:t xml:space="preserve"> denga</w:t>
      </w:r>
      <w:r>
        <w:rPr>
          <w:i/>
          <w:iCs/>
          <w:color w:val="00733D"/>
          <w:w w:val="110"/>
          <w:sz w:val="32"/>
          <w:szCs w:val="32"/>
        </w:rPr>
        <w:t>.</w:t>
      </w:r>
    </w:p>
    <w:p w14:paraId="5CC2D0AA" w14:textId="77777777" w:rsidR="00C6461B" w:rsidRDefault="00C6461B">
      <w:pPr>
        <w:pStyle w:val="BodyText"/>
        <w:rPr>
          <w:sz w:val="20"/>
        </w:rPr>
      </w:pPr>
    </w:p>
    <w:p w14:paraId="38CC03F7" w14:textId="77777777" w:rsidR="00C6461B" w:rsidRDefault="00C6461B">
      <w:pPr>
        <w:pStyle w:val="BodyText"/>
        <w:rPr>
          <w:sz w:val="20"/>
        </w:rPr>
      </w:pPr>
      <w:bookmarkStart w:id="1" w:name="_GoBack"/>
      <w:bookmarkEnd w:id="1"/>
    </w:p>
    <w:p w14:paraId="05C0FE64" w14:textId="77777777" w:rsidR="00C6461B" w:rsidRDefault="00C6461B">
      <w:pPr>
        <w:pStyle w:val="BodyText"/>
        <w:rPr>
          <w:sz w:val="20"/>
        </w:rPr>
      </w:pPr>
    </w:p>
    <w:p w14:paraId="57EBE5C5" w14:textId="77777777" w:rsidR="00C6461B" w:rsidRDefault="00C6461B">
      <w:pPr>
        <w:pStyle w:val="BodyText"/>
        <w:rPr>
          <w:sz w:val="20"/>
        </w:rPr>
      </w:pPr>
    </w:p>
    <w:p w14:paraId="0FDA8D30" w14:textId="77777777" w:rsidR="00C6461B" w:rsidRDefault="00C6461B">
      <w:pPr>
        <w:pStyle w:val="BodyText"/>
        <w:rPr>
          <w:sz w:val="20"/>
        </w:rPr>
      </w:pPr>
    </w:p>
    <w:p w14:paraId="4E671D03" w14:textId="77777777" w:rsidR="00C6461B" w:rsidRDefault="00C6461B">
      <w:pPr>
        <w:pStyle w:val="BodyText"/>
        <w:rPr>
          <w:sz w:val="20"/>
        </w:rPr>
      </w:pPr>
    </w:p>
    <w:p w14:paraId="64D0ED3B" w14:textId="77777777" w:rsidR="00C6461B" w:rsidRDefault="00C6461B">
      <w:pPr>
        <w:pStyle w:val="BodyText"/>
        <w:rPr>
          <w:sz w:val="20"/>
        </w:rPr>
      </w:pPr>
    </w:p>
    <w:p w14:paraId="3E29D4EA" w14:textId="77777777" w:rsidR="00C6461B" w:rsidRDefault="00C6461B">
      <w:pPr>
        <w:pStyle w:val="BodyText"/>
        <w:rPr>
          <w:sz w:val="20"/>
        </w:rPr>
      </w:pPr>
    </w:p>
    <w:p w14:paraId="65D9DEBC" w14:textId="77777777" w:rsidR="00C6461B" w:rsidRDefault="00C6461B">
      <w:pPr>
        <w:pStyle w:val="BodyText"/>
        <w:rPr>
          <w:sz w:val="20"/>
        </w:rPr>
      </w:pPr>
    </w:p>
    <w:p w14:paraId="7242C84E" w14:textId="77777777" w:rsidR="00C6461B" w:rsidRDefault="00C6461B">
      <w:pPr>
        <w:pStyle w:val="BodyText"/>
        <w:rPr>
          <w:sz w:val="20"/>
        </w:rPr>
      </w:pPr>
    </w:p>
    <w:p w14:paraId="070B5BC4" w14:textId="77777777" w:rsidR="00C6461B" w:rsidRDefault="00C6461B">
      <w:pPr>
        <w:pStyle w:val="BodyText"/>
        <w:rPr>
          <w:sz w:val="20"/>
        </w:rPr>
      </w:pPr>
    </w:p>
    <w:p w14:paraId="59CC1264" w14:textId="77777777" w:rsidR="00C6461B" w:rsidRDefault="00C6461B">
      <w:pPr>
        <w:pStyle w:val="BodyText"/>
        <w:rPr>
          <w:sz w:val="20"/>
        </w:rPr>
      </w:pPr>
    </w:p>
    <w:p w14:paraId="04EA7C45" w14:textId="77777777" w:rsidR="00C6461B" w:rsidRDefault="00C6461B">
      <w:pPr>
        <w:pStyle w:val="BodyText"/>
        <w:rPr>
          <w:sz w:val="20"/>
        </w:rPr>
      </w:pPr>
    </w:p>
    <w:p w14:paraId="32AE12CC" w14:textId="77777777" w:rsidR="00C6461B" w:rsidRDefault="00C6461B">
      <w:pPr>
        <w:pStyle w:val="BodyText"/>
        <w:rPr>
          <w:sz w:val="20"/>
        </w:rPr>
      </w:pPr>
    </w:p>
    <w:p w14:paraId="5B13EAA2" w14:textId="77777777" w:rsidR="00C6461B" w:rsidRDefault="00C6461B">
      <w:pPr>
        <w:pStyle w:val="BodyText"/>
        <w:rPr>
          <w:sz w:val="20"/>
        </w:rPr>
      </w:pPr>
    </w:p>
    <w:p w14:paraId="261D307B" w14:textId="77777777" w:rsidR="00C6461B" w:rsidRDefault="00C6461B">
      <w:pPr>
        <w:pStyle w:val="BodyText"/>
        <w:rPr>
          <w:sz w:val="20"/>
        </w:rPr>
      </w:pPr>
    </w:p>
    <w:p w14:paraId="48D99A2D" w14:textId="77777777" w:rsidR="00C6461B" w:rsidRDefault="00C6461B">
      <w:pPr>
        <w:pStyle w:val="BodyText"/>
        <w:rPr>
          <w:sz w:val="20"/>
        </w:rPr>
      </w:pPr>
    </w:p>
    <w:p w14:paraId="5EFC92BA" w14:textId="77777777" w:rsidR="00C6461B" w:rsidRDefault="00C6461B">
      <w:pPr>
        <w:pStyle w:val="BodyText"/>
        <w:rPr>
          <w:sz w:val="20"/>
        </w:rPr>
      </w:pPr>
    </w:p>
    <w:p w14:paraId="1A95D65E" w14:textId="77777777" w:rsidR="00C6461B" w:rsidRDefault="00C6461B">
      <w:pPr>
        <w:pStyle w:val="BodyText"/>
        <w:rPr>
          <w:sz w:val="20"/>
        </w:rPr>
      </w:pPr>
    </w:p>
    <w:p w14:paraId="014DA41A" w14:textId="77777777" w:rsidR="00C6461B" w:rsidRDefault="00C6461B">
      <w:pPr>
        <w:pStyle w:val="BodyText"/>
        <w:rPr>
          <w:sz w:val="20"/>
        </w:rPr>
      </w:pPr>
    </w:p>
    <w:p w14:paraId="1A9D25A8" w14:textId="77777777" w:rsidR="00C6461B" w:rsidRDefault="00C6461B">
      <w:pPr>
        <w:pStyle w:val="BodyText"/>
        <w:rPr>
          <w:sz w:val="20"/>
        </w:rPr>
      </w:pPr>
    </w:p>
    <w:p w14:paraId="19BA57F4" w14:textId="77777777" w:rsidR="00C6461B" w:rsidRDefault="00C6461B">
      <w:pPr>
        <w:pStyle w:val="BodyText"/>
        <w:rPr>
          <w:sz w:val="20"/>
        </w:rPr>
      </w:pPr>
    </w:p>
    <w:p w14:paraId="1CCCFA48" w14:textId="77777777" w:rsidR="00C6461B" w:rsidRDefault="00C6461B">
      <w:pPr>
        <w:pStyle w:val="BodyText"/>
        <w:rPr>
          <w:sz w:val="20"/>
        </w:rPr>
      </w:pPr>
    </w:p>
    <w:p w14:paraId="7EAA54B0" w14:textId="77777777" w:rsidR="00C6461B" w:rsidRDefault="00C6461B">
      <w:pPr>
        <w:pStyle w:val="BodyText"/>
        <w:rPr>
          <w:sz w:val="20"/>
        </w:rPr>
      </w:pPr>
    </w:p>
    <w:p w14:paraId="677FD2CB" w14:textId="77777777" w:rsidR="00C6461B" w:rsidRDefault="00C6461B">
      <w:pPr>
        <w:pStyle w:val="BodyText"/>
        <w:rPr>
          <w:sz w:val="20"/>
        </w:rPr>
      </w:pPr>
    </w:p>
    <w:p w14:paraId="2DC698BA" w14:textId="77777777" w:rsidR="00C6461B" w:rsidRDefault="00C6461B">
      <w:pPr>
        <w:pStyle w:val="BodyText"/>
        <w:rPr>
          <w:sz w:val="20"/>
        </w:rPr>
      </w:pPr>
    </w:p>
    <w:p w14:paraId="36DDEF63" w14:textId="77777777" w:rsidR="00C6461B" w:rsidRDefault="00C6461B">
      <w:pPr>
        <w:pStyle w:val="BodyText"/>
        <w:rPr>
          <w:sz w:val="20"/>
        </w:rPr>
      </w:pPr>
    </w:p>
    <w:p w14:paraId="7B357E4E" w14:textId="77777777" w:rsidR="00C6461B" w:rsidRDefault="00C6461B">
      <w:pPr>
        <w:pStyle w:val="BodyText"/>
        <w:rPr>
          <w:sz w:val="20"/>
        </w:rPr>
      </w:pPr>
    </w:p>
    <w:p w14:paraId="4E3B7244" w14:textId="77777777" w:rsidR="00C6461B" w:rsidRDefault="00C6461B">
      <w:pPr>
        <w:pStyle w:val="BodyText"/>
        <w:rPr>
          <w:sz w:val="20"/>
        </w:rPr>
      </w:pPr>
    </w:p>
    <w:p w14:paraId="599B8553" w14:textId="77777777" w:rsidR="00C6461B" w:rsidRDefault="00C6461B">
      <w:pPr>
        <w:pStyle w:val="BodyText"/>
        <w:rPr>
          <w:sz w:val="20"/>
        </w:rPr>
      </w:pPr>
    </w:p>
    <w:p w14:paraId="3E56AD33" w14:textId="77777777" w:rsidR="00C6461B" w:rsidRDefault="00C6461B">
      <w:pPr>
        <w:pStyle w:val="BodyText"/>
        <w:rPr>
          <w:sz w:val="20"/>
        </w:rPr>
      </w:pPr>
    </w:p>
    <w:p w14:paraId="1E3F5485" w14:textId="77777777" w:rsidR="00C6461B" w:rsidRDefault="00C6461B">
      <w:pPr>
        <w:pStyle w:val="BodyText"/>
        <w:spacing w:before="64"/>
        <w:rPr>
          <w:sz w:val="20"/>
        </w:rPr>
      </w:pPr>
    </w:p>
    <w:p w14:paraId="7E9A47BB" w14:textId="77777777" w:rsidR="00C6461B" w:rsidRDefault="00C6461B">
      <w:pPr>
        <w:pStyle w:val="BodyText"/>
        <w:rPr>
          <w:sz w:val="20"/>
        </w:rPr>
        <w:sectPr w:rsidR="00C6461B">
          <w:type w:val="continuous"/>
          <w:pgSz w:w="22390" w:h="31660"/>
          <w:pgMar w:top="1840" w:right="0" w:bottom="0" w:left="283" w:header="720" w:footer="720" w:gutter="0"/>
          <w:cols w:space="720"/>
        </w:sectPr>
      </w:pPr>
    </w:p>
    <w:p w14:paraId="7FBED3D4" w14:textId="77777777" w:rsidR="00C6461B" w:rsidRDefault="00446B28">
      <w:pPr>
        <w:spacing w:before="115"/>
        <w:ind w:left="57"/>
        <w:rPr>
          <w:rFonts w:ascii="Arial Black"/>
          <w:sz w:val="37"/>
        </w:rPr>
      </w:pPr>
      <w:r>
        <w:rPr>
          <w:rFonts w:ascii="Arial Black"/>
          <w:noProof/>
          <w:sz w:val="37"/>
        </w:rPr>
        <w:lastRenderedPageBreak/>
        <mc:AlternateContent>
          <mc:Choice Requires="wps">
            <w:drawing>
              <wp:anchor distT="0" distB="0" distL="0" distR="0" simplePos="0" relativeHeight="251659776" behindDoc="1" locked="0" layoutInCell="1" allowOverlap="1" wp14:anchorId="090AA883" wp14:editId="78EF671A">
                <wp:simplePos x="0" y="0"/>
                <wp:positionH relativeFrom="page">
                  <wp:posOffset>330835</wp:posOffset>
                </wp:positionH>
                <wp:positionV relativeFrom="paragraph">
                  <wp:posOffset>-4542790</wp:posOffset>
                </wp:positionV>
                <wp:extent cx="3982085" cy="4643755"/>
                <wp:effectExtent l="0" t="0" r="0" b="0"/>
                <wp:wrapNone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2085" cy="4643755"/>
                        </a:xfrm>
                        <a:prstGeom prst="rect">
                          <a:avLst/>
                        </a:prstGeom>
                        <a:solidFill>
                          <a:srgbClr val="00733D"/>
                        </a:solidFill>
                      </wps:spPr>
                      <wps:txbx>
                        <w:txbxContent>
                          <w:p w14:paraId="1BCA5780" w14:textId="77777777" w:rsidR="00C6461B" w:rsidRPr="008120FC" w:rsidRDefault="00446B28">
                            <w:pPr>
                              <w:spacing w:before="24" w:line="623" w:lineRule="exact"/>
                              <w:ind w:left="151"/>
                              <w:rPr>
                                <w:rFonts w:asciiTheme="minorHAnsi" w:hAnsiTheme="minorHAnsi" w:cstheme="minorHAnsi"/>
                                <w:color w:val="000000"/>
                                <w:sz w:val="45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D2AB67"/>
                                <w:spacing w:val="-2"/>
                                <w:w w:val="95"/>
                                <w:sz w:val="45"/>
                              </w:rPr>
                              <w:t>Kodzero dzevatengi</w:t>
                            </w:r>
                          </w:p>
                          <w:p w14:paraId="3C8B957A" w14:textId="0CFE738E" w:rsidR="00C6461B" w:rsidRPr="008120FC" w:rsidRDefault="00446B28">
                            <w:pPr>
                              <w:pStyle w:val="BodyText"/>
                              <w:spacing w:before="20"/>
                              <w:ind w:left="151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sz w:val="36"/>
                                <w:szCs w:val="36"/>
                              </w:rPr>
                              <w:t>Semutengi wedu,</w:t>
                            </w: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spacing w:val="71"/>
                                <w:sz w:val="36"/>
                                <w:szCs w:val="36"/>
                              </w:rPr>
                              <w:t xml:space="preserve"> une kodzero: </w:t>
                            </w:r>
                          </w:p>
                          <w:p w14:paraId="51F24A34" w14:textId="77777777" w:rsidR="00C6461B" w:rsidRPr="008120FC" w:rsidRDefault="00C6461B">
                            <w:pPr>
                              <w:pStyle w:val="BodyText"/>
                              <w:spacing w:before="25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  <w:p w14:paraId="57158169" w14:textId="79597DD6" w:rsidR="00C6461B" w:rsidRPr="008120FC" w:rsidRDefault="008120FC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8"/>
                                <w:tab w:val="left" w:pos="401"/>
                              </w:tabs>
                              <w:spacing w:line="247" w:lineRule="auto"/>
                              <w:ind w:right="-44" w:hanging="250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 xml:space="preserve">yekubatwa nechiremerera uye ruremekedzo  </w:t>
                            </w:r>
                          </w:p>
                          <w:p w14:paraId="6F126EC9" w14:textId="6FDBCBF3" w:rsidR="00C6461B" w:rsidRPr="008120FC" w:rsidRDefault="009C3DCE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76"/>
                                <w:tab w:val="left" w:pos="358"/>
                              </w:tabs>
                              <w:spacing w:before="12" w:line="538" w:lineRule="exact"/>
                              <w:ind w:left="276" w:right="1688" w:hanging="125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>yekubatsira</w:t>
                            </w:r>
                            <w:r w:rsidR="008120FC"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 xml:space="preserve"> nenguva </w:t>
                            </w:r>
                          </w:p>
                          <w:p w14:paraId="31310676" w14:textId="280D1966" w:rsidR="00C6461B" w:rsidRPr="008120FC" w:rsidRDefault="008120FC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8"/>
                                <w:tab w:val="left" w:pos="401"/>
                              </w:tabs>
                              <w:spacing w:line="247" w:lineRule="auto"/>
                              <w:ind w:right="1202" w:hanging="250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>yekuwana ruzivo rwakajeka uye rwechokwadi</w:t>
                            </w:r>
                            <w:r w:rsidR="00F2152F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 xml:space="preserve"> pamusoro pezvigadzirwa zvedu</w:t>
                            </w:r>
                          </w:p>
                          <w:p w14:paraId="40D1B702" w14:textId="78DFC8C1" w:rsidR="00C6461B" w:rsidRPr="008120FC" w:rsidRDefault="008120FC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8"/>
                                <w:tab w:val="left" w:pos="401"/>
                              </w:tabs>
                              <w:spacing w:before="5" w:line="538" w:lineRule="exact"/>
                              <w:ind w:right="505" w:hanging="250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15"/>
                                <w:sz w:val="36"/>
                                <w:szCs w:val="36"/>
                              </w:rPr>
                              <w:t>yekupa zvichemo nekuwana mhinduro nenguva</w:t>
                            </w:r>
                          </w:p>
                          <w:p w14:paraId="48668EE9" w14:textId="50EADFF6" w:rsidR="00C6461B" w:rsidRPr="008120FC" w:rsidRDefault="008120FC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8"/>
                              </w:tabs>
                              <w:spacing w:line="544" w:lineRule="exact"/>
                              <w:ind w:left="358" w:hanging="207"/>
                              <w:rPr>
                                <w:rFonts w:asciiTheme="minorHAnsi" w:hAnsiTheme="minorHAnsi" w:cstheme="minorHAnsi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8120FC">
                              <w:rPr>
                                <w:rFonts w:asciiTheme="minorHAnsi" w:hAnsiTheme="minorHAnsi" w:cstheme="minorHAnsi"/>
                                <w:color w:val="FFFFFF"/>
                                <w:w w:val="110"/>
                                <w:sz w:val="36"/>
                                <w:szCs w:val="36"/>
                              </w:rPr>
                              <w:t>yekuti zvine chekuita newe zvichengetwe muchivande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AA883" id="Textbox 4" o:spid="_x0000_s1029" type="#_x0000_t202" style="position:absolute;left:0;text-align:left;margin-left:26.05pt;margin-top:-357.7pt;width:313.55pt;height:365.6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" fillcolor="#00733d" stroked="f">
                <v:textbox inset="0,0,0,0">
                  <w:txbxContent>
                    <w:p w14:paraId="1BCA5780" w14:textId="77777777" w:rsidR="00C6461B" w:rsidRPr="008120FC" w:rsidRDefault="00446B28">
                      <w:pPr>
                        <w:spacing w:before="24" w:line="623" w:lineRule="exact"/>
                        <w:ind w:left="151"/>
                        <w:rPr>
                          <w:rFonts w:asciiTheme="minorHAnsi" w:hAnsiTheme="minorHAnsi" w:cstheme="minorHAnsi"/>
                          <w:color w:val="000000"/>
                          <w:sz w:val="45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D2AB67"/>
                          <w:spacing w:val="-2"/>
                          <w:w w:val="95"/>
                          <w:sz w:val="45"/>
                        </w:rPr>
                        <w:t>Kodzero dzevatengi</w:t>
                      </w:r>
                    </w:p>
                    <w:p w14:paraId="3C8B957A" w14:textId="0CFE738E" w:rsidR="00C6461B" w:rsidRPr="008120FC" w:rsidRDefault="00446B28">
                      <w:pPr>
                        <w:pStyle w:val="BodyText"/>
                        <w:spacing w:before="20"/>
                        <w:ind w:left="151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FFFFFF"/>
                          <w:sz w:val="36"/>
                          <w:szCs w:val="36"/>
                        </w:rPr>
                        <w:t>Semutengi wedu,</w:t>
                      </w:r>
                      <w:r w:rsidRPr="008120FC">
                        <w:rPr>
                          <w:rFonts w:asciiTheme="minorHAnsi" w:hAnsiTheme="minorHAnsi" w:cstheme="minorHAnsi"/>
                          <w:color w:val="FFFFFF"/>
                          <w:spacing w:val="71"/>
                          <w:sz w:val="36"/>
                          <w:szCs w:val="36"/>
                        </w:rPr>
                        <w:t xml:space="preserve"> une kodzero: </w:t>
                      </w:r>
                    </w:p>
                    <w:p w14:paraId="51F24A34" w14:textId="77777777" w:rsidR="00C6461B" w:rsidRPr="008120FC" w:rsidRDefault="00C6461B">
                      <w:pPr>
                        <w:pStyle w:val="BodyText"/>
                        <w:spacing w:before="25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</w:p>
                    <w:p w14:paraId="57158169" w14:textId="79597DD6" w:rsidR="00C6461B" w:rsidRPr="008120FC" w:rsidRDefault="008120FC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358"/>
                          <w:tab w:val="left" w:pos="401"/>
                        </w:tabs>
                        <w:spacing w:line="247" w:lineRule="auto"/>
                        <w:ind w:right="-44" w:hanging="250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 xml:space="preserve">yekubatwa nechiremerera uye ruremekedzo  </w:t>
                      </w:r>
                    </w:p>
                    <w:p w14:paraId="6F126EC9" w14:textId="6FDBCBF3" w:rsidR="00C6461B" w:rsidRPr="008120FC" w:rsidRDefault="009C3DCE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276"/>
                          <w:tab w:val="left" w:pos="358"/>
                        </w:tabs>
                        <w:spacing w:before="12" w:line="538" w:lineRule="exact"/>
                        <w:ind w:left="276" w:right="1688" w:hanging="125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>yekubatsira</w:t>
                      </w:r>
                      <w:r w:rsidR="008120FC" w:rsidRPr="008120FC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 xml:space="preserve"> nenguva </w:t>
                      </w:r>
                    </w:p>
                    <w:p w14:paraId="31310676" w14:textId="280D1966" w:rsidR="00C6461B" w:rsidRPr="008120FC" w:rsidRDefault="008120FC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358"/>
                          <w:tab w:val="left" w:pos="401"/>
                        </w:tabs>
                        <w:spacing w:line="247" w:lineRule="auto"/>
                        <w:ind w:right="1202" w:hanging="250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>yekuwana ruzivo rwakajeka uye rwechokwadi</w:t>
                      </w:r>
                      <w:r w:rsidR="00F2152F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 xml:space="preserve"> pamusoro pezvigadzirwa zvedu</w:t>
                      </w:r>
                    </w:p>
                    <w:p w14:paraId="40D1B702" w14:textId="78DFC8C1" w:rsidR="00C6461B" w:rsidRPr="008120FC" w:rsidRDefault="008120FC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358"/>
                          <w:tab w:val="left" w:pos="401"/>
                        </w:tabs>
                        <w:spacing w:before="5" w:line="538" w:lineRule="exact"/>
                        <w:ind w:right="505" w:hanging="250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FFFFFF"/>
                          <w:w w:val="115"/>
                          <w:sz w:val="36"/>
                          <w:szCs w:val="36"/>
                        </w:rPr>
                        <w:t>yekupa zvichemo nekuwana mhinduro nenguva</w:t>
                      </w:r>
                    </w:p>
                    <w:p w14:paraId="48668EE9" w14:textId="50EADFF6" w:rsidR="00C6461B" w:rsidRPr="008120FC" w:rsidRDefault="008120FC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358"/>
                        </w:tabs>
                        <w:spacing w:line="544" w:lineRule="exact"/>
                        <w:ind w:left="358" w:hanging="207"/>
                        <w:rPr>
                          <w:rFonts w:asciiTheme="minorHAnsi" w:hAnsiTheme="minorHAnsi" w:cstheme="minorHAnsi"/>
                          <w:color w:val="000000"/>
                          <w:sz w:val="36"/>
                          <w:szCs w:val="36"/>
                        </w:rPr>
                      </w:pPr>
                      <w:r w:rsidRPr="008120FC">
                        <w:rPr>
                          <w:rFonts w:asciiTheme="minorHAnsi" w:hAnsiTheme="minorHAnsi" w:cstheme="minorHAnsi"/>
                          <w:color w:val="FFFFFF"/>
                          <w:w w:val="110"/>
                          <w:sz w:val="36"/>
                          <w:szCs w:val="36"/>
                        </w:rPr>
                        <w:t>yekuti zvine chekuita newe zvichengetwe muchivande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 Black"/>
          <w:sz w:val="37"/>
        </w:rPr>
        <w:t>Zvichemo</w:t>
      </w:r>
      <w:r>
        <w:rPr>
          <w:rFonts w:ascii="Arial Black"/>
          <w:color w:val="D2AB67"/>
          <w:spacing w:val="6"/>
          <w:sz w:val="37"/>
        </w:rPr>
        <w:t xml:space="preserve"> neMhinduro</w:t>
      </w:r>
    </w:p>
    <w:p w14:paraId="56D178CE" w14:textId="77777777" w:rsidR="00C6461B" w:rsidRDefault="00446B28">
      <w:pPr>
        <w:spacing w:before="390" w:line="290" w:lineRule="exact"/>
        <w:ind w:left="57"/>
        <w:rPr>
          <w:rFonts w:ascii="Arial Black"/>
          <w:sz w:val="37"/>
        </w:rPr>
      </w:pPr>
      <w:r>
        <w:rPr>
          <w:rFonts w:ascii="Arial Black"/>
          <w:color w:val="00733D"/>
          <w:w w:val="90"/>
          <w:sz w:val="37"/>
        </w:rPr>
        <w:t xml:space="preserve">Tinovimbisa </w:t>
      </w:r>
      <w:r>
        <w:rPr>
          <w:rFonts w:ascii="Arial Black"/>
          <w:color w:val="00733D"/>
          <w:spacing w:val="-5"/>
          <w:w w:val="90"/>
          <w:sz w:val="37"/>
        </w:rPr>
        <w:t>:</w:t>
      </w:r>
    </w:p>
    <w:p w14:paraId="3D145C5D" w14:textId="4F86CC3A" w:rsidR="00C6461B" w:rsidRDefault="00446B28">
      <w:pPr>
        <w:spacing w:before="432" w:line="252" w:lineRule="auto"/>
        <w:ind w:left="57" w:right="818"/>
        <w:rPr>
          <w:sz w:val="36"/>
          <w:szCs w:val="36"/>
        </w:rPr>
      </w:pPr>
      <w:r>
        <w:br w:type="column"/>
      </w:r>
      <w:r>
        <w:rPr>
          <w:color w:val="00733D"/>
          <w:w w:val="110"/>
          <w:sz w:val="36"/>
          <w:szCs w:val="36"/>
        </w:rPr>
        <w:lastRenderedPageBreak/>
        <w:t>Mhinduro dzenyu dzakakosha kwatiri</w:t>
      </w:r>
      <w:r>
        <w:rPr>
          <w:color w:val="00733D"/>
          <w:w w:val="105"/>
          <w:sz w:val="36"/>
          <w:szCs w:val="36"/>
        </w:rPr>
        <w:t>.</w:t>
      </w:r>
      <w:r>
        <w:rPr>
          <w:color w:val="00733D"/>
          <w:spacing w:val="-1"/>
          <w:w w:val="105"/>
          <w:sz w:val="36"/>
          <w:szCs w:val="36"/>
        </w:rPr>
        <w:t xml:space="preserve"> Kana muchinge m</w:t>
      </w:r>
      <w:r w:rsidR="00F2152F">
        <w:rPr>
          <w:color w:val="00733D"/>
          <w:w w:val="110"/>
          <w:sz w:val="36"/>
          <w:szCs w:val="36"/>
        </w:rPr>
        <w:t>usina kugutsikana nemashandiro</w:t>
      </w:r>
      <w:r>
        <w:rPr>
          <w:color w:val="00733D"/>
          <w:w w:val="110"/>
          <w:sz w:val="36"/>
          <w:szCs w:val="36"/>
        </w:rPr>
        <w:t xml:space="preserve"> edu, tapota tibatei pa:</w:t>
      </w:r>
    </w:p>
    <w:p w14:paraId="51283A58" w14:textId="77777777" w:rsidR="00C6461B" w:rsidRDefault="00C6461B">
      <w:pPr>
        <w:spacing w:line="252" w:lineRule="auto"/>
        <w:rPr>
          <w:sz w:val="36"/>
          <w:szCs w:val="36"/>
        </w:rPr>
        <w:sectPr w:rsidR="00C6461B">
          <w:type w:val="continuous"/>
          <w:pgSz w:w="22390" w:h="31660"/>
          <w:pgMar w:top="1840" w:right="0" w:bottom="0" w:left="283" w:header="720" w:footer="720" w:gutter="0"/>
          <w:cols w:num="2" w:space="720" w:equalWidth="0">
            <w:col w:w="4924" w:space="4932"/>
            <w:col w:w="12251"/>
          </w:cols>
        </w:sectPr>
      </w:pPr>
    </w:p>
    <w:p w14:paraId="0F5324A7" w14:textId="77777777" w:rsidR="00C6461B" w:rsidRDefault="00446B28">
      <w:pPr>
        <w:numPr>
          <w:ilvl w:val="0"/>
          <w:numId w:val="5"/>
        </w:numPr>
      </w:pPr>
      <w:r>
        <w:lastRenderedPageBreak/>
        <w:t>Kugamuchira zvichemo mukati memazuva matatu ekushanda</w:t>
      </w:r>
    </w:p>
    <w:p w14:paraId="03B1D69D" w14:textId="77777777" w:rsidR="00C6461B" w:rsidRDefault="00446B28">
      <w:pPr>
        <w:ind w:left="123"/>
        <w:rPr>
          <w:rFonts w:ascii="Symbol" w:hAnsi="Symbol"/>
          <w:color w:val="00733D"/>
          <w:position w:val="-17"/>
          <w:sz w:val="36"/>
          <w:szCs w:val="36"/>
        </w:rPr>
      </w:pPr>
      <w:r>
        <w:rPr>
          <w:color w:val="00733D"/>
          <w:position w:val="-17"/>
          <w:sz w:val="36"/>
          <w:szCs w:val="36"/>
        </w:rPr>
        <w:t xml:space="preserve">                                              </w:t>
      </w:r>
      <w:r>
        <w:rPr>
          <w:color w:val="00733D"/>
          <w:position w:val="-17"/>
          <w:sz w:val="36"/>
          <w:szCs w:val="36"/>
        </w:rPr>
        <w:tab/>
      </w:r>
      <w:r>
        <w:rPr>
          <w:color w:val="D2AB67"/>
          <w:w w:val="105"/>
          <w:sz w:val="36"/>
          <w:szCs w:val="36"/>
        </w:rPr>
        <w:t>Email</w:t>
      </w:r>
      <w:r>
        <w:rPr>
          <w:color w:val="D2AB67"/>
          <w:spacing w:val="-27"/>
          <w:w w:val="105"/>
          <w:sz w:val="36"/>
          <w:szCs w:val="36"/>
        </w:rPr>
        <w:t xml:space="preserve"> </w:t>
      </w:r>
      <w:r>
        <w:rPr>
          <w:color w:val="D2AB67"/>
          <w:w w:val="105"/>
          <w:sz w:val="36"/>
          <w:szCs w:val="36"/>
        </w:rPr>
        <w:t>:</w:t>
      </w:r>
      <w:r>
        <w:rPr>
          <w:color w:val="D2AB67"/>
          <w:spacing w:val="-27"/>
          <w:w w:val="105"/>
          <w:sz w:val="36"/>
          <w:szCs w:val="36"/>
        </w:rPr>
        <w:t xml:space="preserve"> </w:t>
      </w:r>
      <w:hyperlink r:id="rId8">
        <w:r>
          <w:rPr>
            <w:rFonts w:ascii="Calibri" w:hAnsi="Calibri"/>
            <w:color w:val="0000C4"/>
            <w:w w:val="105"/>
            <w:sz w:val="36"/>
            <w:szCs w:val="36"/>
            <w:u w:val="single" w:color="0000C4"/>
          </w:rPr>
          <w:t>marketing@alliedtimbers.co.zw</w:t>
        </w:r>
      </w:hyperlink>
      <w:r>
        <w:rPr>
          <w:rFonts w:ascii="Calibri" w:hAnsi="Calibri"/>
          <w:color w:val="0000C4"/>
          <w:spacing w:val="-6"/>
          <w:w w:val="105"/>
          <w:sz w:val="36"/>
          <w:szCs w:val="36"/>
        </w:rPr>
        <w:t xml:space="preserve"> kana kushanyira chero </w:t>
      </w:r>
      <w:r>
        <w:rPr>
          <w:color w:val="00733D"/>
          <w:w w:val="105"/>
          <w:sz w:val="36"/>
          <w:szCs w:val="36"/>
        </w:rPr>
        <w:t>hofisi</w:t>
      </w:r>
      <w:r>
        <w:rPr>
          <w:color w:val="00733D"/>
          <w:spacing w:val="-26"/>
          <w:w w:val="105"/>
          <w:sz w:val="36"/>
          <w:szCs w:val="36"/>
        </w:rPr>
        <w:t xml:space="preserve"> ye</w:t>
      </w:r>
      <w:r>
        <w:rPr>
          <w:color w:val="00733D"/>
          <w:spacing w:val="-27"/>
          <w:w w:val="105"/>
          <w:sz w:val="36"/>
          <w:szCs w:val="36"/>
        </w:rPr>
        <w:t xml:space="preserve"> </w:t>
      </w:r>
      <w:r>
        <w:rPr>
          <w:color w:val="00733D"/>
          <w:w w:val="105"/>
          <w:sz w:val="36"/>
          <w:szCs w:val="36"/>
        </w:rPr>
        <w:t>Allied</w:t>
      </w:r>
      <w:r>
        <w:rPr>
          <w:color w:val="00733D"/>
          <w:spacing w:val="-26"/>
          <w:w w:val="105"/>
          <w:sz w:val="36"/>
          <w:szCs w:val="36"/>
        </w:rPr>
        <w:t xml:space="preserve"> </w:t>
      </w:r>
      <w:r>
        <w:rPr>
          <w:color w:val="00733D"/>
          <w:spacing w:val="-2"/>
          <w:w w:val="105"/>
          <w:sz w:val="36"/>
          <w:szCs w:val="36"/>
        </w:rPr>
        <w:t>Timbers</w:t>
      </w:r>
    </w:p>
    <w:p w14:paraId="58830480" w14:textId="77777777" w:rsidR="00C6461B" w:rsidRDefault="00C6461B">
      <w:pPr>
        <w:pStyle w:val="ListParagraph"/>
        <w:spacing w:line="420" w:lineRule="exact"/>
        <w:rPr>
          <w:rFonts w:ascii="Symbol" w:hAnsi="Symbol"/>
          <w:position w:val="-17"/>
          <w:sz w:val="36"/>
          <w:szCs w:val="36"/>
        </w:rPr>
        <w:sectPr w:rsidR="00C6461B">
          <w:type w:val="continuous"/>
          <w:pgSz w:w="22390" w:h="31660"/>
          <w:pgMar w:top="1840" w:right="0" w:bottom="0" w:left="283" w:header="720" w:footer="720" w:gutter="0"/>
          <w:cols w:space="720"/>
        </w:sectPr>
      </w:pPr>
    </w:p>
    <w:p w14:paraId="35507692" w14:textId="77777777" w:rsidR="00C6461B" w:rsidRDefault="00446B28">
      <w:pPr>
        <w:pStyle w:val="ListParagraph"/>
        <w:numPr>
          <w:ilvl w:val="0"/>
          <w:numId w:val="1"/>
        </w:numPr>
        <w:tabs>
          <w:tab w:val="left" w:pos="229"/>
        </w:tabs>
        <w:spacing w:before="201" w:line="247" w:lineRule="exact"/>
        <w:ind w:left="229" w:hanging="172"/>
        <w:rPr>
          <w:rFonts w:ascii="Symbol" w:hAnsi="Symbol"/>
          <w:color w:val="00733D"/>
          <w:sz w:val="36"/>
          <w:szCs w:val="36"/>
        </w:rPr>
      </w:pPr>
      <w:r>
        <w:rPr>
          <w:color w:val="00733D"/>
          <w:w w:val="105"/>
          <w:sz w:val="36"/>
          <w:szCs w:val="36"/>
        </w:rPr>
        <w:lastRenderedPageBreak/>
        <w:t>Kugadzirisa zvichemo mukati memaawa makumi maviri nemana ekushanda</w:t>
      </w:r>
      <w:r>
        <w:rPr>
          <w:color w:val="00733D"/>
          <w:spacing w:val="-8"/>
          <w:w w:val="105"/>
          <w:sz w:val="36"/>
          <w:szCs w:val="36"/>
        </w:rPr>
        <w:t xml:space="preserve"> (</w:t>
      </w:r>
      <w:r>
        <w:rPr>
          <w:color w:val="00733D"/>
          <w:w w:val="105"/>
          <w:sz w:val="36"/>
          <w:szCs w:val="36"/>
        </w:rPr>
        <w:t>24),</w:t>
      </w:r>
      <w:r>
        <w:rPr>
          <w:color w:val="00733D"/>
          <w:spacing w:val="-8"/>
          <w:w w:val="105"/>
          <w:sz w:val="36"/>
          <w:szCs w:val="36"/>
        </w:rPr>
        <w:t xml:space="preserve"> kana kuramba tichikuzivisai kana pachidiwa imwe nguva yekuwedzera</w:t>
      </w:r>
    </w:p>
    <w:p w14:paraId="6AE1913C" w14:textId="6D66CEB2" w:rsidR="00C6461B" w:rsidRDefault="00446B28">
      <w:pPr>
        <w:spacing w:before="51" w:line="396" w:lineRule="exact"/>
        <w:ind w:left="57"/>
        <w:rPr>
          <w:sz w:val="36"/>
          <w:szCs w:val="36"/>
        </w:rPr>
        <w:sectPr w:rsidR="00C6461B">
          <w:type w:val="continuous"/>
          <w:pgSz w:w="22390" w:h="31660"/>
          <w:pgMar w:top="1840" w:right="0" w:bottom="0" w:left="283" w:header="720" w:footer="720" w:gutter="0"/>
          <w:cols w:num="2" w:space="720" w:equalWidth="0">
            <w:col w:w="9143" w:space="714"/>
            <w:col w:w="12250"/>
          </w:cols>
        </w:sectPr>
      </w:pPr>
      <w:r>
        <w:rPr>
          <w:sz w:val="36"/>
          <w:szCs w:val="36"/>
        </w:rPr>
        <w:br w:type="column"/>
      </w:r>
      <w:r>
        <w:rPr>
          <w:color w:val="00733D"/>
          <w:w w:val="115"/>
          <w:sz w:val="36"/>
          <w:szCs w:val="36"/>
        </w:rPr>
        <w:lastRenderedPageBreak/>
        <w:t>Zimbabwe</w:t>
      </w:r>
      <w:r>
        <w:rPr>
          <w:color w:val="00733D"/>
          <w:spacing w:val="-26"/>
          <w:w w:val="115"/>
          <w:sz w:val="36"/>
          <w:szCs w:val="36"/>
        </w:rPr>
        <w:t xml:space="preserve"> </w:t>
      </w:r>
      <w:r>
        <w:rPr>
          <w:color w:val="00733D"/>
          <w:w w:val="115"/>
          <w:sz w:val="36"/>
          <w:szCs w:val="36"/>
        </w:rPr>
        <w:t>(pvt)</w:t>
      </w:r>
      <w:r>
        <w:rPr>
          <w:color w:val="00733D"/>
          <w:spacing w:val="-25"/>
          <w:w w:val="115"/>
          <w:sz w:val="36"/>
          <w:szCs w:val="36"/>
        </w:rPr>
        <w:t xml:space="preserve"> </w:t>
      </w:r>
      <w:r>
        <w:rPr>
          <w:color w:val="00733D"/>
          <w:w w:val="115"/>
          <w:sz w:val="36"/>
          <w:szCs w:val="36"/>
        </w:rPr>
        <w:t>Ltd motaura nemu</w:t>
      </w:r>
      <w:r w:rsidR="00396E65">
        <w:rPr>
          <w:color w:val="00733D"/>
          <w:w w:val="115"/>
          <w:sz w:val="36"/>
          <w:szCs w:val="36"/>
        </w:rPr>
        <w:t>mi</w:t>
      </w:r>
      <w:r>
        <w:rPr>
          <w:color w:val="00733D"/>
          <w:w w:val="115"/>
          <w:sz w:val="36"/>
          <w:szCs w:val="36"/>
        </w:rPr>
        <w:t>riri wedu</w:t>
      </w:r>
    </w:p>
    <w:p w14:paraId="6A8D8E99" w14:textId="77777777" w:rsidR="00C6461B" w:rsidRDefault="00C6461B">
      <w:pPr>
        <w:spacing w:before="226" w:line="222" w:lineRule="exact"/>
        <w:ind w:left="266"/>
        <w:rPr>
          <w:sz w:val="36"/>
          <w:szCs w:val="36"/>
        </w:rPr>
      </w:pPr>
    </w:p>
    <w:p w14:paraId="53A481AF" w14:textId="77777777" w:rsidR="00C6461B" w:rsidRDefault="00446B28">
      <w:pPr>
        <w:spacing w:before="51" w:line="396" w:lineRule="exact"/>
        <w:ind w:left="266"/>
        <w:rPr>
          <w:sz w:val="36"/>
          <w:szCs w:val="36"/>
        </w:rPr>
      </w:pPr>
      <w:r>
        <w:rPr>
          <w:sz w:val="36"/>
          <w:szCs w:val="36"/>
        </w:rPr>
        <w:br w:type="column"/>
      </w:r>
      <w:r>
        <w:rPr>
          <w:color w:val="D2AB67"/>
          <w:sz w:val="36"/>
          <w:szCs w:val="36"/>
        </w:rPr>
        <w:lastRenderedPageBreak/>
        <w:t>Nhare:</w:t>
      </w:r>
      <w:r>
        <w:rPr>
          <w:color w:val="D2AB67"/>
          <w:spacing w:val="68"/>
          <w:w w:val="150"/>
          <w:sz w:val="36"/>
          <w:szCs w:val="36"/>
        </w:rPr>
        <w:t xml:space="preserve"> </w:t>
      </w:r>
      <w:r>
        <w:rPr>
          <w:color w:val="00733D"/>
          <w:sz w:val="36"/>
          <w:szCs w:val="36"/>
        </w:rPr>
        <w:t>(+263)</w:t>
      </w:r>
      <w:r>
        <w:rPr>
          <w:color w:val="00733D"/>
          <w:spacing w:val="70"/>
          <w:w w:val="150"/>
          <w:sz w:val="36"/>
          <w:szCs w:val="36"/>
        </w:rPr>
        <w:t xml:space="preserve"> </w:t>
      </w:r>
      <w:r>
        <w:rPr>
          <w:color w:val="00733D"/>
          <w:sz w:val="36"/>
          <w:szCs w:val="36"/>
        </w:rPr>
        <w:t>242</w:t>
      </w:r>
      <w:r>
        <w:rPr>
          <w:color w:val="00733D"/>
          <w:spacing w:val="70"/>
          <w:w w:val="150"/>
          <w:sz w:val="36"/>
          <w:szCs w:val="36"/>
        </w:rPr>
        <w:t xml:space="preserve"> </w:t>
      </w:r>
      <w:r>
        <w:rPr>
          <w:color w:val="00733D"/>
          <w:sz w:val="36"/>
          <w:szCs w:val="36"/>
        </w:rPr>
        <w:t>446140-</w:t>
      </w:r>
      <w:r>
        <w:rPr>
          <w:color w:val="00733D"/>
          <w:spacing w:val="-5"/>
          <w:sz w:val="36"/>
          <w:szCs w:val="36"/>
        </w:rPr>
        <w:t>42</w:t>
      </w:r>
    </w:p>
    <w:p w14:paraId="69100B4F" w14:textId="77777777" w:rsidR="00C6461B" w:rsidRDefault="00C6461B">
      <w:pPr>
        <w:spacing w:line="396" w:lineRule="exact"/>
        <w:rPr>
          <w:sz w:val="36"/>
          <w:szCs w:val="36"/>
        </w:rPr>
        <w:sectPr w:rsidR="00C6461B">
          <w:type w:val="continuous"/>
          <w:pgSz w:w="22390" w:h="31660"/>
          <w:pgMar w:top="1840" w:right="0" w:bottom="0" w:left="283" w:header="720" w:footer="720" w:gutter="0"/>
          <w:cols w:num="2" w:space="720" w:equalWidth="0">
            <w:col w:w="7053" w:space="2595"/>
            <w:col w:w="12459"/>
          </w:cols>
        </w:sectPr>
      </w:pPr>
    </w:p>
    <w:p w14:paraId="278ED5C1" w14:textId="5CFEA8E3" w:rsidR="00C6461B" w:rsidRDefault="00446B28">
      <w:pPr>
        <w:spacing w:before="51"/>
        <w:ind w:left="9914"/>
        <w:rPr>
          <w:sz w:val="36"/>
          <w:szCs w:val="36"/>
        </w:rPr>
      </w:pPr>
      <w:r>
        <w:rPr>
          <w:noProof/>
          <w:sz w:val="36"/>
          <w:szCs w:val="36"/>
        </w:rPr>
        <w:lastRenderedPageBreak/>
        <mc:AlternateContent>
          <mc:Choice Requires="wpg">
            <w:drawing>
              <wp:anchor distT="0" distB="0" distL="0" distR="0" simplePos="0" relativeHeight="251658752" behindDoc="1" locked="0" layoutInCell="1" allowOverlap="1" wp14:anchorId="13535585" wp14:editId="7F049991">
                <wp:simplePos x="0" y="0"/>
                <wp:positionH relativeFrom="page">
                  <wp:posOffset>1905</wp:posOffset>
                </wp:positionH>
                <wp:positionV relativeFrom="page">
                  <wp:posOffset>5715</wp:posOffset>
                </wp:positionV>
                <wp:extent cx="14213205" cy="20097115"/>
                <wp:effectExtent l="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13205" cy="20097115"/>
                          <a:chOff x="0" y="0"/>
                          <a:chExt cx="14213205" cy="2009711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-12" y="553"/>
                            <a:ext cx="14211300" cy="2009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11300" h="20096480">
                                <a:moveTo>
                                  <a:pt x="14211160" y="0"/>
                                </a:moveTo>
                                <a:lnTo>
                                  <a:pt x="14204963" y="0"/>
                                </a:lnTo>
                                <a:lnTo>
                                  <a:pt x="5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0" y="1668780"/>
                                </a:lnTo>
                                <a:lnTo>
                                  <a:pt x="0" y="1675130"/>
                                </a:lnTo>
                                <a:lnTo>
                                  <a:pt x="0" y="20093940"/>
                                </a:lnTo>
                                <a:lnTo>
                                  <a:pt x="0" y="20096480"/>
                                </a:lnTo>
                                <a:lnTo>
                                  <a:pt x="14211160" y="20096480"/>
                                </a:lnTo>
                                <a:lnTo>
                                  <a:pt x="14211160" y="20093940"/>
                                </a:lnTo>
                                <a:lnTo>
                                  <a:pt x="3390" y="20093940"/>
                                </a:lnTo>
                                <a:lnTo>
                                  <a:pt x="3390" y="1675130"/>
                                </a:lnTo>
                                <a:lnTo>
                                  <a:pt x="6815226" y="1675130"/>
                                </a:lnTo>
                                <a:lnTo>
                                  <a:pt x="6815226" y="1668780"/>
                                </a:lnTo>
                                <a:lnTo>
                                  <a:pt x="3390" y="1668780"/>
                                </a:lnTo>
                                <a:lnTo>
                                  <a:pt x="3390" y="2540"/>
                                </a:lnTo>
                                <a:lnTo>
                                  <a:pt x="14204963" y="2540"/>
                                </a:lnTo>
                                <a:lnTo>
                                  <a:pt x="14204963" y="1668780"/>
                                </a:lnTo>
                                <a:lnTo>
                                  <a:pt x="12439002" y="1668780"/>
                                </a:lnTo>
                                <a:lnTo>
                                  <a:pt x="12439002" y="1675130"/>
                                </a:lnTo>
                                <a:lnTo>
                                  <a:pt x="14207782" y="1675130"/>
                                </a:lnTo>
                                <a:lnTo>
                                  <a:pt x="14207782" y="20093737"/>
                                </a:lnTo>
                                <a:lnTo>
                                  <a:pt x="14211160" y="20093737"/>
                                </a:lnTo>
                                <a:lnTo>
                                  <a:pt x="14211160" y="1675130"/>
                                </a:lnTo>
                                <a:lnTo>
                                  <a:pt x="14211160" y="1668780"/>
                                </a:lnTo>
                                <a:lnTo>
                                  <a:pt x="14211160" y="2832"/>
                                </a:lnTo>
                                <a:lnTo>
                                  <a:pt x="14211160" y="2540"/>
                                </a:lnTo>
                                <a:lnTo>
                                  <a:pt x="14211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8" y="0"/>
                            <a:ext cx="2320198" cy="18656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8" y="1671114"/>
                            <a:ext cx="14209333" cy="63415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DA253A9" id="Group 5" o:spid="_x0000_s1026" style="position:absolute;margin-left:.15pt;margin-top:.45pt;width:1119.15pt;height:1582.45pt;z-index:-251657728;mso-wrap-distance-left:0;mso-wrap-distance-right:0;mso-position-horizontal-relative:page;mso-position-vertical-relative:page" coordsize="142132,20097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">
                <v:shape id="Graphic 6" o:spid="_x0000_s1027" style="position:absolute;top:5;width:142112;height:200965;visibility:visible;mso-wrap-style:square;v-text-anchor:top" coordsize="14211300,2009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" path="m14211160,r-6197,l584,,,,,2540,,1668780r,6350l,20093940r,2540l14211160,20096480r,-2540l3390,20093940r,-18418810l6815226,1675130r,-6350l3390,1668780,3390,2540r14201573,l14204963,1668780r-1765961,l12439002,1675130r1768780,l14207782,20093737r3378,l14211160,1675130r,-6350l14211160,2832r,-292l14211160,xe" fillcolor="#231f20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8" type="#_x0000_t75" style="position:absolute;left:53;width:23202;height:186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">
                  <v:imagedata r:id="rId11" o:title=""/>
                </v:shape>
                <v:shape id="Image 8" o:spid="_x0000_s1029" type="#_x0000_t75" style="position:absolute;left:36;top:16711;width:142093;height:63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">
                  <v:imagedata r:id="rId12" o:title=""/>
                </v:shape>
                <w10:wrap anchorx="page" anchory="page"/>
              </v:group>
            </w:pict>
          </mc:Fallback>
        </mc:AlternateContent>
      </w:r>
      <w:r w:rsidR="00396E65">
        <w:rPr>
          <w:color w:val="D2AB67"/>
          <w:w w:val="105"/>
          <w:sz w:val="36"/>
          <w:szCs w:val="36"/>
        </w:rPr>
        <w:t>Dandemutande</w:t>
      </w:r>
      <w:r>
        <w:rPr>
          <w:color w:val="D2AB67"/>
          <w:w w:val="105"/>
          <w:sz w:val="36"/>
          <w:szCs w:val="36"/>
        </w:rPr>
        <w:t>:</w:t>
      </w:r>
      <w:r>
        <w:rPr>
          <w:color w:val="D2AB67"/>
          <w:spacing w:val="33"/>
          <w:w w:val="110"/>
          <w:sz w:val="36"/>
          <w:szCs w:val="36"/>
        </w:rPr>
        <w:t xml:space="preserve"> </w:t>
      </w:r>
      <w:hyperlink r:id="rId13">
        <w:r>
          <w:rPr>
            <w:color w:val="00733D"/>
            <w:spacing w:val="-2"/>
            <w:w w:val="110"/>
            <w:sz w:val="36"/>
            <w:szCs w:val="36"/>
          </w:rPr>
          <w:t>www.alliedtimbers.co.zw</w:t>
        </w:r>
      </w:hyperlink>
    </w:p>
    <w:sectPr w:rsidR="00C6461B">
      <w:type w:val="continuous"/>
      <w:pgSz w:w="22390" w:h="31660"/>
      <w:pgMar w:top="1840" w:right="0" w:bottom="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71FA8" w14:textId="77777777" w:rsidR="003060E7" w:rsidRDefault="003060E7">
      <w:r>
        <w:separator/>
      </w:r>
    </w:p>
  </w:endnote>
  <w:endnote w:type="continuationSeparator" w:id="0">
    <w:p w14:paraId="7B207B1A" w14:textId="77777777" w:rsidR="003060E7" w:rsidRDefault="0030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84B3C8" w14:textId="77777777" w:rsidR="003060E7" w:rsidRDefault="003060E7">
      <w:r>
        <w:separator/>
      </w:r>
    </w:p>
  </w:footnote>
  <w:footnote w:type="continuationSeparator" w:id="0">
    <w:p w14:paraId="6C578FA8" w14:textId="77777777" w:rsidR="003060E7" w:rsidRDefault="00306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F205925"/>
    <w:multiLevelType w:val="multilevel"/>
    <w:tmpl w:val="BF205925"/>
    <w:lvl w:ilvl="0">
      <w:numFmt w:val="bullet"/>
      <w:lvlText w:val=""/>
      <w:lvlJc w:val="left"/>
      <w:pPr>
        <w:ind w:left="401" w:hanging="209"/>
      </w:pPr>
      <w:rPr>
        <w:rFonts w:ascii="Symbol" w:eastAsia="Symbol" w:hAnsi="Symbol" w:cs="Symbol" w:hint="default"/>
        <w:b w:val="0"/>
        <w:bCs w:val="0"/>
        <w:i w:val="0"/>
        <w:iCs w:val="0"/>
        <w:color w:val="FFFFFF"/>
        <w:spacing w:val="0"/>
        <w:w w:val="94"/>
        <w:sz w:val="43"/>
        <w:szCs w:val="43"/>
        <w:lang w:val="en-US" w:eastAsia="en-US" w:bidi="ar-SA"/>
      </w:rPr>
    </w:lvl>
    <w:lvl w:ilvl="1">
      <w:numFmt w:val="bullet"/>
      <w:lvlText w:val="•"/>
      <w:lvlJc w:val="left"/>
      <w:pPr>
        <w:ind w:left="987" w:hanging="209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574" w:hanging="20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161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48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335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22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509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096" w:hanging="209"/>
      </w:pPr>
      <w:rPr>
        <w:rFonts w:hint="default"/>
        <w:lang w:val="en-US" w:eastAsia="en-US" w:bidi="ar-SA"/>
      </w:rPr>
    </w:lvl>
  </w:abstractNum>
  <w:abstractNum w:abstractNumId="1" w15:restartNumberingAfterBreak="0">
    <w:nsid w:val="CF092B84"/>
    <w:multiLevelType w:val="multilevel"/>
    <w:tmpl w:val="CF092B84"/>
    <w:lvl w:ilvl="0">
      <w:numFmt w:val="bullet"/>
      <w:lvlText w:val=""/>
      <w:lvlJc w:val="left"/>
      <w:pPr>
        <w:ind w:left="255" w:hanging="209"/>
      </w:pPr>
      <w:rPr>
        <w:rFonts w:ascii="Symbol" w:eastAsia="Symbol" w:hAnsi="Symbol" w:cs="Symbol" w:hint="default"/>
        <w:b w:val="0"/>
        <w:bCs w:val="0"/>
        <w:i w:val="0"/>
        <w:iCs w:val="0"/>
        <w:color w:val="FFFFFF"/>
        <w:spacing w:val="0"/>
        <w:w w:val="94"/>
        <w:sz w:val="43"/>
        <w:szCs w:val="43"/>
        <w:lang w:val="en-US" w:eastAsia="en-US" w:bidi="ar-SA"/>
      </w:rPr>
    </w:lvl>
    <w:lvl w:ilvl="1">
      <w:numFmt w:val="bullet"/>
      <w:lvlText w:val="•"/>
      <w:lvlJc w:val="left"/>
      <w:pPr>
        <w:ind w:left="861" w:hanging="209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462" w:hanging="20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063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664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265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866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467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068" w:hanging="209"/>
      </w:pPr>
      <w:rPr>
        <w:rFonts w:hint="default"/>
        <w:lang w:val="en-US" w:eastAsia="en-US" w:bidi="ar-SA"/>
      </w:rPr>
    </w:lvl>
  </w:abstractNum>
  <w:abstractNum w:abstractNumId="2" w15:restartNumberingAfterBreak="0">
    <w:nsid w:val="0053208E"/>
    <w:multiLevelType w:val="multilevel"/>
    <w:tmpl w:val="0053208E"/>
    <w:lvl w:ilvl="0">
      <w:numFmt w:val="bullet"/>
      <w:lvlText w:val=""/>
      <w:lvlJc w:val="left"/>
      <w:pPr>
        <w:ind w:left="367" w:hanging="244"/>
      </w:pPr>
      <w:rPr>
        <w:rFonts w:ascii="Symbol" w:eastAsia="Symbol" w:hAnsi="Symbol" w:cs="Symbol" w:hint="default"/>
        <w:spacing w:val="0"/>
        <w:w w:val="89"/>
        <w:lang w:val="en-US" w:eastAsia="en-US" w:bidi="ar-SA"/>
      </w:rPr>
    </w:lvl>
    <w:lvl w:ilvl="1">
      <w:numFmt w:val="bullet"/>
      <w:lvlText w:val="•"/>
      <w:lvlJc w:val="left"/>
      <w:pPr>
        <w:ind w:left="2534" w:hanging="244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4708" w:hanging="24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6882" w:hanging="24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9057" w:hanging="24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1231" w:hanging="24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3405" w:hanging="24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15580" w:hanging="24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17754" w:hanging="244"/>
      </w:pPr>
      <w:rPr>
        <w:rFonts w:hint="default"/>
        <w:lang w:val="en-US" w:eastAsia="en-US" w:bidi="ar-SA"/>
      </w:rPr>
    </w:lvl>
  </w:abstractNum>
  <w:abstractNum w:abstractNumId="3" w15:restartNumberingAfterBreak="0">
    <w:nsid w:val="51B5D39D"/>
    <w:multiLevelType w:val="singleLevel"/>
    <w:tmpl w:val="51B5D39D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59ADCABA"/>
    <w:multiLevelType w:val="multilevel"/>
    <w:tmpl w:val="59ADCABA"/>
    <w:lvl w:ilvl="0">
      <w:numFmt w:val="bullet"/>
      <w:lvlText w:val=""/>
      <w:lvlJc w:val="left"/>
      <w:pPr>
        <w:ind w:left="338" w:hanging="202"/>
      </w:pPr>
      <w:rPr>
        <w:rFonts w:ascii="Symbol" w:eastAsia="Symbol" w:hAnsi="Symbol" w:cs="Symbol" w:hint="default"/>
        <w:b w:val="0"/>
        <w:bCs w:val="0"/>
        <w:i w:val="0"/>
        <w:iCs w:val="0"/>
        <w:color w:val="FFFFFF"/>
        <w:spacing w:val="0"/>
        <w:w w:val="91"/>
        <w:sz w:val="43"/>
        <w:szCs w:val="43"/>
        <w:lang w:val="en-US" w:eastAsia="en-US" w:bidi="ar-SA"/>
      </w:rPr>
    </w:lvl>
    <w:lvl w:ilvl="1">
      <w:numFmt w:val="bullet"/>
      <w:lvlText w:val="•"/>
      <w:lvlJc w:val="left"/>
      <w:pPr>
        <w:ind w:left="933" w:hanging="202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526" w:hanging="20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119" w:hanging="20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12" w:hanging="20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305" w:hanging="20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898" w:hanging="20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491" w:hanging="20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084" w:hanging="202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1B"/>
    <w:rsid w:val="00055D30"/>
    <w:rsid w:val="00292F44"/>
    <w:rsid w:val="003060E7"/>
    <w:rsid w:val="00396E65"/>
    <w:rsid w:val="00446B28"/>
    <w:rsid w:val="00470D06"/>
    <w:rsid w:val="0048280B"/>
    <w:rsid w:val="005C3ECC"/>
    <w:rsid w:val="007777F8"/>
    <w:rsid w:val="007A591E"/>
    <w:rsid w:val="008120FC"/>
    <w:rsid w:val="00927AF7"/>
    <w:rsid w:val="009C3DCE"/>
    <w:rsid w:val="00A112A2"/>
    <w:rsid w:val="00A86861"/>
    <w:rsid w:val="00B06F3E"/>
    <w:rsid w:val="00B61D4C"/>
    <w:rsid w:val="00C6461B"/>
    <w:rsid w:val="00DD3D5A"/>
    <w:rsid w:val="00E1320B"/>
    <w:rsid w:val="00F2152F"/>
    <w:rsid w:val="44834AAF"/>
    <w:rsid w:val="46220F1F"/>
    <w:rsid w:val="46B13968"/>
    <w:rsid w:val="4C8F0B14"/>
    <w:rsid w:val="63AD0817"/>
    <w:rsid w:val="6FEB102B"/>
    <w:rsid w:val="7153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74E1233"/>
  <w15:docId w15:val="{ECE62E6A-1B66-46B2-B652-0D5E7D71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  <w:style w:type="paragraph" w:styleId="Heading1">
    <w:name w:val="heading 1"/>
    <w:basedOn w:val="Normal"/>
    <w:uiPriority w:val="1"/>
    <w:qFormat/>
    <w:pPr>
      <w:ind w:left="26"/>
      <w:outlineLvl w:val="0"/>
    </w:pPr>
    <w:rPr>
      <w:rFonts w:ascii="Arial Black" w:eastAsia="Arial Black" w:hAnsi="Arial Black" w:cs="Arial Black"/>
      <w:b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5"/>
      <w:szCs w:val="45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spacing w:before="8"/>
      <w:ind w:left="318" w:hanging="24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edback@alliedtimbers.co.zw" TargetMode="External"/><Relationship Id="rId13" Type="http://schemas.openxmlformats.org/officeDocument/2006/relationships/hyperlink" Target="http://www.alliedtimbers.co.z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Untitled-2.cdr</vt:lpstr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Untitled-2.cdr</dc:title>
  <dc:creator>Alvin Duri</dc:creator>
  <cp:lastModifiedBy>Customer Service</cp:lastModifiedBy>
  <cp:revision>4</cp:revision>
  <dcterms:created xsi:type="dcterms:W3CDTF">2026-07-01T09:32:00Z</dcterms:created>
  <dcterms:modified xsi:type="dcterms:W3CDTF">2026-07-01T14:24:00Z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2026-04-14T00:00:00Z</vt:filetime>
  </property>
  <property fmtid="{D5CDD505-2E9C-101B-9397-08002B2CF9AE}" pid="3" name="Creator">
    <vt:lpwstr>CorelDRAW 2024</vt:lpwstr>
  </property>
  <property fmtid="{D5CDD505-2E9C-101B-9397-08002B2CF9AE}" pid="4" name="LastSaved">
    <vt:filetime>2026-04-30T00:00:00Z</vt:filetime>
  </property>
  <property fmtid="{D5CDD505-2E9C-101B-9397-08002B2CF9AE}" pid="5" name="Producer">
    <vt:lpwstr>Corel PDF Engine Version 25.1.0.269</vt:lpwstr>
  </property>
  <property fmtid="{D5CDD505-2E9C-101B-9397-08002B2CF9AE}" pid="6" name="KSOTemplateDocerSaveRecord">
    <vt:lpwstr>eyJoZGlkIjoiOWE0OTg4YzEyMGRlMmMwZDI2YTRmN2U2MDIxYzhiYWUifQ==</vt:lpwstr>
  </property>
  <property fmtid="{D5CDD505-2E9C-101B-9397-08002B2CF9AE}" pid="7" name="KSOProductBuildVer">
    <vt:lpwstr>1033-12.1.0.26880</vt:lpwstr>
  </property>
  <property fmtid="{D5CDD505-2E9C-101B-9397-08002B2CF9AE}" pid="8" name="ICV">
    <vt:lpwstr>768F784C0B094460829C51B23528F982_13</vt:lpwstr>
  </property>
</Properties>
</file>